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4C6" w:rsidRPr="002566D7" w:rsidRDefault="001834C6" w:rsidP="00300558">
      <w:pPr>
        <w:spacing w:line="240" w:lineRule="auto"/>
        <w:ind w:left="5103" w:firstLine="561"/>
        <w:rPr>
          <w:sz w:val="28"/>
          <w:szCs w:val="28"/>
        </w:rPr>
      </w:pPr>
      <w:bookmarkStart w:id="0" w:name="_GoBack"/>
      <w:bookmarkEnd w:id="0"/>
      <w:r w:rsidRPr="002566D7">
        <w:rPr>
          <w:sz w:val="28"/>
          <w:szCs w:val="28"/>
        </w:rPr>
        <w:t>УТВЕРЖДАЮ</w:t>
      </w:r>
    </w:p>
    <w:p w:rsidR="00C51310" w:rsidRPr="002566D7" w:rsidRDefault="00C51310" w:rsidP="00300558">
      <w:pPr>
        <w:spacing w:line="240" w:lineRule="auto"/>
        <w:ind w:left="3540" w:firstLine="708"/>
        <w:rPr>
          <w:sz w:val="28"/>
          <w:szCs w:val="28"/>
        </w:rPr>
      </w:pPr>
      <w:r w:rsidRPr="002566D7">
        <w:rPr>
          <w:sz w:val="28"/>
          <w:szCs w:val="28"/>
        </w:rPr>
        <w:t xml:space="preserve"> </w:t>
      </w:r>
      <w:r w:rsidR="00300558">
        <w:rPr>
          <w:sz w:val="28"/>
          <w:szCs w:val="28"/>
        </w:rPr>
        <w:t>И.о.</w:t>
      </w:r>
      <w:r w:rsidRPr="002566D7">
        <w:rPr>
          <w:sz w:val="28"/>
          <w:szCs w:val="28"/>
        </w:rPr>
        <w:t>Директор</w:t>
      </w:r>
      <w:r w:rsidR="00300558">
        <w:rPr>
          <w:sz w:val="28"/>
          <w:szCs w:val="28"/>
        </w:rPr>
        <w:t>а ГБ ПОУ ЛО «ПК»</w:t>
      </w:r>
    </w:p>
    <w:p w:rsidR="00C51310" w:rsidRPr="002566D7" w:rsidRDefault="00C51310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C51310" w:rsidRPr="002566D7" w:rsidRDefault="00C51310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1834C6" w:rsidRPr="002566D7" w:rsidRDefault="00300558" w:rsidP="001834C6">
      <w:pPr>
        <w:spacing w:line="240" w:lineRule="auto"/>
        <w:ind w:left="5103" w:firstLine="0"/>
        <w:rPr>
          <w:sz w:val="28"/>
          <w:szCs w:val="28"/>
        </w:rPr>
      </w:pPr>
      <w:r>
        <w:rPr>
          <w:sz w:val="28"/>
          <w:szCs w:val="28"/>
        </w:rPr>
        <w:t xml:space="preserve">___________         </w:t>
      </w:r>
      <w:proofErr w:type="spellStart"/>
      <w:r>
        <w:rPr>
          <w:sz w:val="28"/>
          <w:szCs w:val="28"/>
        </w:rPr>
        <w:t>Е.А.Смирнова</w:t>
      </w:r>
      <w:proofErr w:type="spellEnd"/>
    </w:p>
    <w:p w:rsidR="001834C6" w:rsidRDefault="001834C6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left="5103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C51310">
        <w:rPr>
          <w:sz w:val="28"/>
          <w:szCs w:val="28"/>
        </w:rPr>
        <w:t>27</w:t>
      </w:r>
      <w:r w:rsidR="00606BF6">
        <w:rPr>
          <w:sz w:val="28"/>
          <w:szCs w:val="28"/>
        </w:rPr>
        <w:t>» июня  2016</w:t>
      </w:r>
      <w:r>
        <w:rPr>
          <w:sz w:val="28"/>
          <w:szCs w:val="28"/>
        </w:rPr>
        <w:t>г.</w:t>
      </w:r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ДОСТУПНОСТИ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социальной инфраструктуры (ОСИ)</w:t>
      </w:r>
    </w:p>
    <w:p w:rsidR="001834C6" w:rsidRP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AC6769">
        <w:rPr>
          <w:b/>
          <w:sz w:val="28"/>
          <w:szCs w:val="28"/>
        </w:rPr>
        <w:t xml:space="preserve">№ </w:t>
      </w:r>
      <w:smartTag w:uri="urn:schemas-microsoft-com:office:smarttags" w:element="time">
        <w:smartTagPr>
          <w:attr w:name="Minute" w:val="15"/>
          <w:attr w:name="Hour" w:val="2"/>
        </w:smartTagPr>
        <w:r w:rsidRPr="00AC6769">
          <w:rPr>
            <w:b/>
            <w:sz w:val="28"/>
            <w:szCs w:val="28"/>
          </w:rPr>
          <w:t>2.15</w:t>
        </w:r>
      </w:smartTag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</w:p>
    <w:p w:rsidR="001834C6" w:rsidRPr="00766B95" w:rsidRDefault="001834C6" w:rsidP="001834C6">
      <w:pPr>
        <w:shd w:val="clear" w:color="auto" w:fill="FFFFFF"/>
        <w:spacing w:line="240" w:lineRule="auto"/>
        <w:rPr>
          <w:b/>
          <w:u w:val="single"/>
        </w:rPr>
      </w:pPr>
      <w:r>
        <w:rPr>
          <w:sz w:val="28"/>
          <w:szCs w:val="28"/>
        </w:rPr>
        <w:t xml:space="preserve">1.1. Наименование (вид) объекта </w:t>
      </w:r>
      <w:r w:rsidR="00606BF6">
        <w:rPr>
          <w:rStyle w:val="af0"/>
          <w:color w:val="333333"/>
          <w:u w:val="single"/>
        </w:rPr>
        <w:t>Государственное бюджетное профессиональное образовательное учреждение Ленинградской области «Политехнический колледж» города Светогорска__(ГБ ПОУ ЛО «ПК»</w:t>
      </w:r>
      <w:r>
        <w:rPr>
          <w:sz w:val="28"/>
          <w:szCs w:val="28"/>
          <w:u w:val="single"/>
        </w:rPr>
        <w:t>)</w:t>
      </w:r>
    </w:p>
    <w:p w:rsidR="007B507E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1.2. Адрес </w:t>
      </w:r>
      <w:proofErr w:type="gramStart"/>
      <w:r>
        <w:rPr>
          <w:sz w:val="28"/>
          <w:szCs w:val="28"/>
        </w:rPr>
        <w:t xml:space="preserve">объекта:  </w:t>
      </w:r>
      <w:r w:rsidR="00606BF6">
        <w:rPr>
          <w:rStyle w:val="af0"/>
          <w:color w:val="333333"/>
          <w:u w:val="single"/>
        </w:rPr>
        <w:t>188992</w:t>
      </w:r>
      <w:proofErr w:type="gramEnd"/>
      <w:r w:rsidR="00606BF6">
        <w:rPr>
          <w:rStyle w:val="af0"/>
          <w:color w:val="333333"/>
          <w:u w:val="single"/>
        </w:rPr>
        <w:t xml:space="preserve"> Ленинградская </w:t>
      </w:r>
      <w:proofErr w:type="spellStart"/>
      <w:r w:rsidR="00606BF6">
        <w:rPr>
          <w:rStyle w:val="af0"/>
          <w:color w:val="333333"/>
          <w:u w:val="single"/>
        </w:rPr>
        <w:t>область,Выборгский</w:t>
      </w:r>
      <w:proofErr w:type="spellEnd"/>
      <w:r w:rsidR="00606BF6">
        <w:rPr>
          <w:rStyle w:val="af0"/>
          <w:color w:val="333333"/>
          <w:u w:val="single"/>
        </w:rPr>
        <w:t xml:space="preserve"> _район, </w:t>
      </w:r>
      <w:proofErr w:type="spellStart"/>
      <w:r w:rsidR="00606BF6">
        <w:rPr>
          <w:rStyle w:val="af0"/>
          <w:color w:val="333333"/>
          <w:u w:val="single"/>
        </w:rPr>
        <w:t>г.Светогорск</w:t>
      </w:r>
      <w:proofErr w:type="spellEnd"/>
      <w:r w:rsidR="00606BF6">
        <w:rPr>
          <w:rStyle w:val="af0"/>
          <w:color w:val="333333"/>
          <w:u w:val="single"/>
        </w:rPr>
        <w:t xml:space="preserve">, </w:t>
      </w:r>
      <w:proofErr w:type="spellStart"/>
      <w:r w:rsidR="00606BF6">
        <w:rPr>
          <w:rStyle w:val="af0"/>
          <w:color w:val="333333"/>
          <w:u w:val="single"/>
        </w:rPr>
        <w:t>ул.Красноармейская</w:t>
      </w:r>
      <w:proofErr w:type="spellEnd"/>
      <w:r w:rsidR="00606BF6">
        <w:rPr>
          <w:rStyle w:val="af0"/>
          <w:color w:val="333333"/>
          <w:u w:val="single"/>
        </w:rPr>
        <w:t>, дом 3</w:t>
      </w:r>
      <w:r w:rsidR="009647F4">
        <w:rPr>
          <w:rStyle w:val="af0"/>
          <w:color w:val="333333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</w:t>
      </w:r>
      <w:hyperlink r:id="rId7" w:history="1">
        <w:r w:rsidR="00606BF6" w:rsidRPr="00214204">
          <w:rPr>
            <w:rStyle w:val="a5"/>
            <w:sz w:val="28"/>
            <w:szCs w:val="28"/>
            <w:lang w:val="en-US"/>
          </w:rPr>
          <w:t>pl</w:t>
        </w:r>
        <w:r w:rsidR="00606BF6" w:rsidRPr="00214204">
          <w:rPr>
            <w:rStyle w:val="a5"/>
            <w:sz w:val="28"/>
            <w:szCs w:val="28"/>
          </w:rPr>
          <w:t>40@</w:t>
        </w:r>
        <w:proofErr w:type="spellStart"/>
        <w:r w:rsidR="00606BF6" w:rsidRPr="00214204">
          <w:rPr>
            <w:rStyle w:val="a5"/>
            <w:sz w:val="28"/>
            <w:szCs w:val="28"/>
            <w:lang w:val="en-US"/>
          </w:rPr>
          <w:t>yandex</w:t>
        </w:r>
        <w:proofErr w:type="spellEnd"/>
        <w:r w:rsidR="00606BF6" w:rsidRPr="00214204">
          <w:rPr>
            <w:rStyle w:val="a5"/>
            <w:sz w:val="28"/>
            <w:szCs w:val="28"/>
          </w:rPr>
          <w:t>.</w:t>
        </w:r>
        <w:proofErr w:type="spellStart"/>
        <w:r w:rsidR="00606BF6" w:rsidRPr="00214204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606BF6" w:rsidRPr="00606BF6">
        <w:rPr>
          <w:sz w:val="28"/>
          <w:szCs w:val="28"/>
          <w:u w:val="single"/>
        </w:rPr>
        <w:t xml:space="preserve"> </w:t>
      </w:r>
    </w:p>
    <w:p w:rsidR="001834C6" w:rsidRPr="00606BF6" w:rsidRDefault="00606BF6" w:rsidP="001834C6">
      <w:pPr>
        <w:spacing w:line="240" w:lineRule="auto"/>
        <w:ind w:firstLine="0"/>
        <w:rPr>
          <w:u w:val="single"/>
        </w:rPr>
      </w:pPr>
      <w:r>
        <w:rPr>
          <w:u w:val="single"/>
        </w:rPr>
        <w:t>телефон /факс 8 (8</w:t>
      </w:r>
      <w:r w:rsidRPr="00606BF6">
        <w:rPr>
          <w:u w:val="single"/>
        </w:rPr>
        <w:t>1378</w:t>
      </w:r>
      <w:r>
        <w:rPr>
          <w:u w:val="single"/>
        </w:rPr>
        <w:t>)</w:t>
      </w:r>
      <w:r w:rsidR="002E5256">
        <w:rPr>
          <w:u w:val="single"/>
        </w:rPr>
        <w:t xml:space="preserve"> </w:t>
      </w:r>
      <w:r w:rsidR="005F3A91">
        <w:rPr>
          <w:u w:val="single"/>
        </w:rPr>
        <w:t>43</w:t>
      </w:r>
      <w:r w:rsidR="007B507E">
        <w:rPr>
          <w:u w:val="single"/>
        </w:rPr>
        <w:t>-262, 45-865</w:t>
      </w:r>
      <w:r>
        <w:rPr>
          <w:u w:val="single"/>
        </w:rPr>
        <w:t xml:space="preserve">  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1.3. Сведения о размещении объекта:</w:t>
      </w:r>
    </w:p>
    <w:p w:rsidR="001834C6" w:rsidRDefault="00DB4018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1834C6">
        <w:rPr>
          <w:sz w:val="28"/>
          <w:szCs w:val="28"/>
        </w:rPr>
        <w:t>отдельн</w:t>
      </w:r>
      <w:r>
        <w:rPr>
          <w:sz w:val="28"/>
          <w:szCs w:val="28"/>
        </w:rPr>
        <w:t>о стоящее здание,</w:t>
      </w:r>
      <w:r w:rsidR="006B26BE">
        <w:rPr>
          <w:sz w:val="28"/>
          <w:szCs w:val="28"/>
        </w:rPr>
        <w:t xml:space="preserve"> </w:t>
      </w:r>
      <w:r w:rsidR="00606BF6">
        <w:rPr>
          <w:sz w:val="28"/>
          <w:szCs w:val="28"/>
        </w:rPr>
        <w:t xml:space="preserve">состоящее из </w:t>
      </w:r>
      <w:r w:rsidR="00394EFA">
        <w:rPr>
          <w:sz w:val="28"/>
          <w:szCs w:val="28"/>
        </w:rPr>
        <w:t>4</w:t>
      </w:r>
      <w:r w:rsidR="001834C6">
        <w:rPr>
          <w:sz w:val="28"/>
          <w:szCs w:val="28"/>
        </w:rPr>
        <w:t>-х этажей</w:t>
      </w:r>
      <w:r>
        <w:rPr>
          <w:sz w:val="28"/>
          <w:szCs w:val="28"/>
        </w:rPr>
        <w:t>(</w:t>
      </w:r>
      <w:r w:rsidR="00394EFA">
        <w:rPr>
          <w:sz w:val="28"/>
          <w:szCs w:val="28"/>
        </w:rPr>
        <w:t xml:space="preserve">подземных этажей-1)общей площадью - 2381,8 </w:t>
      </w:r>
      <w:proofErr w:type="spellStart"/>
      <w:r w:rsidR="00394EFA">
        <w:rPr>
          <w:sz w:val="28"/>
          <w:szCs w:val="28"/>
        </w:rPr>
        <w:t>кв.м</w:t>
      </w:r>
      <w:proofErr w:type="spellEnd"/>
      <w:r w:rsidR="00394EFA">
        <w:rPr>
          <w:sz w:val="28"/>
          <w:szCs w:val="28"/>
        </w:rPr>
        <w:t xml:space="preserve"> , </w:t>
      </w:r>
      <w:r w:rsidR="00606BF6" w:rsidRPr="00606BF6">
        <w:rPr>
          <w:sz w:val="28"/>
          <w:szCs w:val="28"/>
        </w:rPr>
        <w:t xml:space="preserve"> </w:t>
      </w:r>
      <w:r w:rsidR="00606BF6">
        <w:rPr>
          <w:sz w:val="28"/>
          <w:szCs w:val="28"/>
          <w:lang w:val="en-US"/>
        </w:rPr>
        <w:t>c</w:t>
      </w:r>
      <w:r w:rsidR="00606BF6" w:rsidRPr="00606BF6">
        <w:rPr>
          <w:sz w:val="28"/>
          <w:szCs w:val="28"/>
        </w:rPr>
        <w:t xml:space="preserve"> </w:t>
      </w:r>
      <w:r w:rsidR="00606BF6">
        <w:rPr>
          <w:sz w:val="28"/>
          <w:szCs w:val="28"/>
        </w:rPr>
        <w:t xml:space="preserve">прилегающим </w:t>
      </w:r>
      <w:r w:rsidR="00394EFA">
        <w:rPr>
          <w:sz w:val="28"/>
          <w:szCs w:val="28"/>
        </w:rPr>
        <w:t xml:space="preserve"> общественно-бытовым корпусом </w:t>
      </w:r>
      <w:r w:rsidR="00606BF6">
        <w:rPr>
          <w:sz w:val="28"/>
          <w:szCs w:val="28"/>
        </w:rPr>
        <w:t>в 2 этажа</w:t>
      </w:r>
      <w:r w:rsidR="00394EFA">
        <w:rPr>
          <w:sz w:val="28"/>
          <w:szCs w:val="28"/>
        </w:rPr>
        <w:t xml:space="preserve"> </w:t>
      </w:r>
      <w:r w:rsidR="00606BF6">
        <w:rPr>
          <w:sz w:val="28"/>
          <w:szCs w:val="28"/>
        </w:rPr>
        <w:t>,</w:t>
      </w:r>
      <w:r w:rsidR="007C19C3">
        <w:rPr>
          <w:sz w:val="28"/>
          <w:szCs w:val="28"/>
        </w:rPr>
        <w:t xml:space="preserve"> </w:t>
      </w:r>
      <w:r w:rsidR="00606BF6">
        <w:rPr>
          <w:sz w:val="28"/>
          <w:szCs w:val="28"/>
        </w:rPr>
        <w:t xml:space="preserve">где расположены: </w:t>
      </w:r>
      <w:r w:rsidR="00394EFA">
        <w:rPr>
          <w:sz w:val="28"/>
          <w:szCs w:val="28"/>
        </w:rPr>
        <w:t>спортзал, библиотека ,столовая)</w:t>
      </w:r>
      <w:r w:rsidR="00606BF6">
        <w:rPr>
          <w:sz w:val="28"/>
          <w:szCs w:val="28"/>
        </w:rPr>
        <w:t xml:space="preserve">  общей площадью</w:t>
      </w:r>
      <w:r w:rsidR="00394EFA">
        <w:rPr>
          <w:sz w:val="28"/>
          <w:szCs w:val="28"/>
        </w:rPr>
        <w:t xml:space="preserve"> 2233,9 </w:t>
      </w:r>
      <w:proofErr w:type="spellStart"/>
      <w:r w:rsidR="00394EFA">
        <w:rPr>
          <w:sz w:val="28"/>
          <w:szCs w:val="28"/>
        </w:rPr>
        <w:t>кв.м</w:t>
      </w:r>
      <w:proofErr w:type="spellEnd"/>
      <w:r w:rsidR="00606BF6">
        <w:rPr>
          <w:sz w:val="28"/>
          <w:szCs w:val="28"/>
        </w:rPr>
        <w:t xml:space="preserve"> , и 1 этажное здание-</w:t>
      </w:r>
      <w:r w:rsidR="00394EFA">
        <w:rPr>
          <w:sz w:val="28"/>
          <w:szCs w:val="28"/>
        </w:rPr>
        <w:t xml:space="preserve"> учебных  мастерских общей площадью  1687,8 </w:t>
      </w:r>
      <w:proofErr w:type="spellStart"/>
      <w:r w:rsidR="00394EFA">
        <w:rPr>
          <w:sz w:val="28"/>
          <w:szCs w:val="28"/>
        </w:rPr>
        <w:t>кв.м</w:t>
      </w:r>
      <w:proofErr w:type="spellEnd"/>
      <w:r w:rsidR="00394EFA">
        <w:rPr>
          <w:sz w:val="28"/>
          <w:szCs w:val="28"/>
        </w:rPr>
        <w:t>.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наличие пр</w:t>
      </w:r>
      <w:r w:rsidR="005F3A91">
        <w:rPr>
          <w:sz w:val="28"/>
          <w:szCs w:val="28"/>
        </w:rPr>
        <w:t xml:space="preserve">илегающего земельного участка: </w:t>
      </w:r>
      <w:r>
        <w:rPr>
          <w:sz w:val="28"/>
          <w:szCs w:val="28"/>
          <w:u w:val="single"/>
        </w:rPr>
        <w:t>да</w:t>
      </w:r>
    </w:p>
    <w:p w:rsidR="001834C6" w:rsidRDefault="005F3A91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1.4. Год постройки здания – </w:t>
      </w:r>
      <w:r w:rsidR="00394EFA">
        <w:rPr>
          <w:sz w:val="28"/>
          <w:szCs w:val="28"/>
          <w:u w:val="single"/>
        </w:rPr>
        <w:t xml:space="preserve">1987 </w:t>
      </w:r>
      <w:r w:rsidR="001834C6" w:rsidRPr="00C96DC2">
        <w:rPr>
          <w:sz w:val="28"/>
          <w:szCs w:val="28"/>
          <w:u w:val="single"/>
        </w:rPr>
        <w:t>г</w:t>
      </w:r>
      <w:r w:rsidR="00606BF6">
        <w:rPr>
          <w:sz w:val="28"/>
          <w:szCs w:val="28"/>
        </w:rPr>
        <w:t xml:space="preserve">., капитальный ремонт – не </w:t>
      </w:r>
      <w:r w:rsidR="00394EFA">
        <w:rPr>
          <w:sz w:val="28"/>
          <w:szCs w:val="28"/>
        </w:rPr>
        <w:t>проводился</w:t>
      </w:r>
      <w:r w:rsidR="001834C6">
        <w:rPr>
          <w:sz w:val="28"/>
          <w:szCs w:val="28"/>
        </w:rPr>
        <w:t>, текущий космет</w:t>
      </w:r>
      <w:r w:rsidR="00394EFA">
        <w:rPr>
          <w:sz w:val="28"/>
          <w:szCs w:val="28"/>
        </w:rPr>
        <w:t xml:space="preserve">ический ремонт произведен в  2016 </w:t>
      </w:r>
      <w:r w:rsidR="001834C6">
        <w:rPr>
          <w:sz w:val="28"/>
          <w:szCs w:val="28"/>
        </w:rPr>
        <w:t>году.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1.5. Дата предстоящих плановых ремонтных работ: </w:t>
      </w:r>
    </w:p>
    <w:p w:rsidR="001834C6" w:rsidRPr="00BB0C45" w:rsidRDefault="00394EFA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текущего – 2016 </w:t>
      </w:r>
      <w:proofErr w:type="gramStart"/>
      <w:r>
        <w:rPr>
          <w:sz w:val="28"/>
          <w:szCs w:val="28"/>
        </w:rPr>
        <w:t>год</w:t>
      </w:r>
      <w:r w:rsidR="001834C6" w:rsidRPr="00BB0C45">
        <w:rPr>
          <w:sz w:val="28"/>
          <w:szCs w:val="28"/>
        </w:rPr>
        <w:t xml:space="preserve"> ,</w:t>
      </w:r>
      <w:proofErr w:type="gramEnd"/>
      <w:r w:rsidR="001834C6" w:rsidRPr="00BB0C45">
        <w:rPr>
          <w:sz w:val="28"/>
          <w:szCs w:val="28"/>
        </w:rPr>
        <w:t xml:space="preserve"> </w:t>
      </w:r>
    </w:p>
    <w:p w:rsidR="001834C6" w:rsidRPr="00BB0C45" w:rsidRDefault="001834C6" w:rsidP="001834C6">
      <w:pPr>
        <w:spacing w:line="240" w:lineRule="auto"/>
        <w:ind w:firstLine="0"/>
        <w:rPr>
          <w:sz w:val="28"/>
          <w:szCs w:val="28"/>
        </w:rPr>
      </w:pPr>
      <w:r w:rsidRPr="00BB0C45">
        <w:rPr>
          <w:sz w:val="28"/>
          <w:szCs w:val="28"/>
        </w:rPr>
        <w:t xml:space="preserve">капитального – </w:t>
      </w:r>
      <w:r>
        <w:rPr>
          <w:sz w:val="28"/>
          <w:szCs w:val="28"/>
        </w:rPr>
        <w:t>не предусмотрен</w:t>
      </w:r>
      <w:r w:rsidR="005F3A91">
        <w:rPr>
          <w:sz w:val="28"/>
          <w:szCs w:val="28"/>
        </w:rPr>
        <w:t>о</w:t>
      </w:r>
    </w:p>
    <w:p w:rsidR="001834C6" w:rsidRPr="00BB0C45" w:rsidRDefault="001834C6" w:rsidP="001834C6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BB0C45">
        <w:rPr>
          <w:rFonts w:cs="Times New Roman"/>
          <w:b/>
          <w:sz w:val="28"/>
          <w:szCs w:val="28"/>
        </w:rPr>
        <w:t>Сведения об организации,  расположенной на объекте</w:t>
      </w:r>
    </w:p>
    <w:p w:rsidR="001834C6" w:rsidRDefault="00606BF6" w:rsidP="001834C6">
      <w:pPr>
        <w:spacing w:line="240" w:lineRule="auto"/>
        <w:ind w:firstLine="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И.о.д</w:t>
      </w:r>
      <w:r w:rsidR="001834C6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proofErr w:type="spellEnd"/>
      <w:r w:rsidR="001834C6">
        <w:rPr>
          <w:sz w:val="28"/>
          <w:szCs w:val="28"/>
        </w:rPr>
        <w:t xml:space="preserve"> ГБ</w:t>
      </w:r>
      <w:r>
        <w:rPr>
          <w:sz w:val="28"/>
          <w:szCs w:val="28"/>
        </w:rPr>
        <w:t xml:space="preserve"> ПОУ ЛО «ПК</w:t>
      </w:r>
      <w:r w:rsidR="00DB4018">
        <w:rPr>
          <w:sz w:val="28"/>
          <w:szCs w:val="28"/>
        </w:rPr>
        <w:t xml:space="preserve">» </w:t>
      </w:r>
      <w:r w:rsidR="001834C6">
        <w:rPr>
          <w:sz w:val="28"/>
          <w:szCs w:val="28"/>
        </w:rPr>
        <w:t xml:space="preserve">– </w:t>
      </w:r>
      <w:r w:rsidR="00B41714">
        <w:rPr>
          <w:sz w:val="28"/>
          <w:szCs w:val="28"/>
        </w:rPr>
        <w:t>Смирнова Елена Александровна – 8(88137</w:t>
      </w:r>
      <w:r w:rsidR="001834C6">
        <w:rPr>
          <w:sz w:val="28"/>
          <w:szCs w:val="28"/>
        </w:rPr>
        <w:t>8)</w:t>
      </w:r>
      <w:r w:rsidR="00B41714">
        <w:rPr>
          <w:sz w:val="28"/>
          <w:szCs w:val="28"/>
        </w:rPr>
        <w:t xml:space="preserve"> </w:t>
      </w:r>
      <w:r w:rsidR="005F3A91">
        <w:rPr>
          <w:sz w:val="28"/>
          <w:szCs w:val="28"/>
        </w:rPr>
        <w:t>43-262</w:t>
      </w:r>
      <w:r w:rsidR="001834C6">
        <w:rPr>
          <w:sz w:val="28"/>
          <w:szCs w:val="28"/>
          <w:u w:val="single"/>
        </w:rPr>
        <w:t xml:space="preserve"> </w:t>
      </w:r>
    </w:p>
    <w:p w:rsidR="001834C6" w:rsidRPr="00BB0C45" w:rsidRDefault="007B507E" w:rsidP="001834C6">
      <w:pPr>
        <w:spacing w:line="240" w:lineRule="auto"/>
        <w:ind w:firstLine="0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Контактные  лица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="00B41714">
        <w:rPr>
          <w:rFonts w:cs="Times New Roman"/>
          <w:sz w:val="28"/>
          <w:szCs w:val="28"/>
        </w:rPr>
        <w:t xml:space="preserve"> </w:t>
      </w:r>
      <w:r w:rsidR="001834C6" w:rsidRPr="00BB0C45">
        <w:rPr>
          <w:rFonts w:cs="Times New Roman"/>
          <w:sz w:val="28"/>
          <w:szCs w:val="28"/>
        </w:rPr>
        <w:t>:</w:t>
      </w:r>
    </w:p>
    <w:p w:rsidR="007B507E" w:rsidRDefault="00B41714" w:rsidP="001834C6">
      <w:pPr>
        <w:spacing w:line="240" w:lineRule="auto"/>
        <w:ind w:firstLine="0"/>
        <w:rPr>
          <w:color w:val="222222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Сидельникова Елена Александровна - </w:t>
      </w:r>
      <w:r w:rsidR="001834C6">
        <w:rPr>
          <w:color w:val="222222"/>
          <w:shd w:val="clear" w:color="auto" w:fill="FFFFFF"/>
        </w:rPr>
        <w:t xml:space="preserve"> </w:t>
      </w:r>
      <w:r w:rsidR="001834C6" w:rsidRPr="00DB4018">
        <w:rPr>
          <w:color w:val="222222"/>
          <w:sz w:val="24"/>
          <w:szCs w:val="24"/>
          <w:shd w:val="clear" w:color="auto" w:fill="FFFFFF"/>
        </w:rPr>
        <w:t xml:space="preserve">мобильный телефон – </w:t>
      </w:r>
      <w:r w:rsidRPr="00DB4018">
        <w:rPr>
          <w:color w:val="222222"/>
          <w:sz w:val="24"/>
          <w:szCs w:val="24"/>
          <w:shd w:val="clear" w:color="auto" w:fill="FFFFFF"/>
        </w:rPr>
        <w:t>+7 921 744 04 58</w:t>
      </w:r>
    </w:p>
    <w:p w:rsidR="001834C6" w:rsidRPr="007B507E" w:rsidRDefault="00B41714" w:rsidP="001834C6">
      <w:pPr>
        <w:spacing w:line="240" w:lineRule="auto"/>
        <w:ind w:firstLine="0"/>
        <w:rPr>
          <w:color w:val="222222"/>
          <w:sz w:val="28"/>
          <w:szCs w:val="28"/>
          <w:shd w:val="clear" w:color="auto" w:fill="FFFFFF"/>
        </w:rPr>
      </w:pPr>
      <w:r w:rsidRPr="007B507E">
        <w:rPr>
          <w:color w:val="222222"/>
          <w:sz w:val="28"/>
          <w:szCs w:val="28"/>
          <w:shd w:val="clear" w:color="auto" w:fill="FFFFFF"/>
        </w:rPr>
        <w:t>Лазутина Оксана Дм</w:t>
      </w:r>
      <w:r w:rsidR="002566D7">
        <w:rPr>
          <w:color w:val="222222"/>
          <w:sz w:val="28"/>
          <w:szCs w:val="28"/>
          <w:shd w:val="clear" w:color="auto" w:fill="FFFFFF"/>
        </w:rPr>
        <w:t xml:space="preserve">итриевна-мобильный телефон + </w:t>
      </w:r>
      <w:r w:rsidR="002566D7" w:rsidRPr="002566D7">
        <w:rPr>
          <w:color w:val="222222"/>
          <w:sz w:val="28"/>
          <w:szCs w:val="28"/>
          <w:shd w:val="clear" w:color="auto" w:fill="FFFFFF"/>
        </w:rPr>
        <w:t>7</w:t>
      </w:r>
      <w:r w:rsidR="002566D7">
        <w:rPr>
          <w:color w:val="222222"/>
          <w:sz w:val="28"/>
          <w:szCs w:val="28"/>
          <w:shd w:val="clear" w:color="auto" w:fill="FFFFFF"/>
        </w:rPr>
        <w:t> </w:t>
      </w:r>
      <w:r w:rsidR="007B507E" w:rsidRPr="00DB4018">
        <w:rPr>
          <w:color w:val="222222"/>
          <w:sz w:val="24"/>
          <w:szCs w:val="24"/>
          <w:shd w:val="clear" w:color="auto" w:fill="FFFFFF"/>
        </w:rPr>
        <w:t>93</w:t>
      </w:r>
      <w:r w:rsidRPr="00DB4018">
        <w:rPr>
          <w:color w:val="222222"/>
          <w:sz w:val="24"/>
          <w:szCs w:val="24"/>
          <w:shd w:val="clear" w:color="auto" w:fill="FFFFFF"/>
        </w:rPr>
        <w:t>1</w:t>
      </w:r>
      <w:r w:rsidR="002566D7">
        <w:rPr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7B507E" w:rsidRPr="00DB4018">
        <w:rPr>
          <w:color w:val="222222"/>
          <w:sz w:val="24"/>
          <w:szCs w:val="24"/>
          <w:shd w:val="clear" w:color="auto" w:fill="FFFFFF"/>
        </w:rPr>
        <w:t xml:space="preserve">346 </w:t>
      </w:r>
      <w:r w:rsidR="002566D7">
        <w:rPr>
          <w:color w:val="222222"/>
          <w:sz w:val="24"/>
          <w:szCs w:val="24"/>
          <w:shd w:val="clear" w:color="auto" w:fill="FFFFFF"/>
        </w:rPr>
        <w:t xml:space="preserve"> </w:t>
      </w:r>
      <w:r w:rsidR="007B507E" w:rsidRPr="00DB4018">
        <w:rPr>
          <w:color w:val="222222"/>
          <w:sz w:val="24"/>
          <w:szCs w:val="24"/>
          <w:shd w:val="clear" w:color="auto" w:fill="FFFFFF"/>
        </w:rPr>
        <w:t>32</w:t>
      </w:r>
      <w:proofErr w:type="gramEnd"/>
      <w:r w:rsidR="007B507E" w:rsidRPr="00DB4018">
        <w:rPr>
          <w:color w:val="222222"/>
          <w:sz w:val="24"/>
          <w:szCs w:val="24"/>
          <w:shd w:val="clear" w:color="auto" w:fill="FFFFFF"/>
        </w:rPr>
        <w:t xml:space="preserve"> 64</w:t>
      </w:r>
    </w:p>
    <w:p w:rsidR="001834C6" w:rsidRDefault="00DB4018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1.6. Название учреждения</w:t>
      </w:r>
    </w:p>
    <w:p w:rsidR="00B41714" w:rsidRPr="00766B95" w:rsidRDefault="007B507E" w:rsidP="007B507E">
      <w:pPr>
        <w:shd w:val="clear" w:color="auto" w:fill="FFFFFF"/>
        <w:spacing w:line="240" w:lineRule="auto"/>
        <w:ind w:firstLine="0"/>
        <w:rPr>
          <w:b/>
          <w:u w:val="single"/>
        </w:rPr>
      </w:pPr>
      <w:r>
        <w:rPr>
          <w:sz w:val="28"/>
          <w:szCs w:val="28"/>
        </w:rPr>
        <w:t>П</w:t>
      </w:r>
      <w:r w:rsidR="001834C6">
        <w:rPr>
          <w:sz w:val="28"/>
          <w:szCs w:val="28"/>
        </w:rPr>
        <w:t>олное юридическое наименование – согласно Уставу:</w:t>
      </w:r>
      <w:r w:rsidR="001834C6" w:rsidRPr="00907521">
        <w:rPr>
          <w:sz w:val="28"/>
          <w:szCs w:val="28"/>
          <w:u w:val="single"/>
        </w:rPr>
        <w:t xml:space="preserve"> </w:t>
      </w:r>
      <w:r w:rsidR="00B41714">
        <w:rPr>
          <w:rStyle w:val="af0"/>
          <w:color w:val="333333"/>
          <w:u w:val="single"/>
        </w:rPr>
        <w:t>Государственное бюджетное профессиональное образовательное учреждение Ленинградской области «Политехнический колледж» города Светогорска__(ГБ ПОУ ЛО «ПК»</w:t>
      </w:r>
      <w:r w:rsidR="00B41714">
        <w:rPr>
          <w:sz w:val="28"/>
          <w:szCs w:val="28"/>
          <w:u w:val="single"/>
        </w:rPr>
        <w:t>)</w:t>
      </w:r>
    </w:p>
    <w:p w:rsidR="00B41714" w:rsidRPr="00606BF6" w:rsidRDefault="001834C6" w:rsidP="00B41714">
      <w:pPr>
        <w:spacing w:line="240" w:lineRule="auto"/>
        <w:ind w:firstLine="0"/>
        <w:rPr>
          <w:u w:val="single"/>
        </w:rPr>
      </w:pPr>
      <w:r>
        <w:rPr>
          <w:sz w:val="28"/>
          <w:szCs w:val="28"/>
        </w:rPr>
        <w:lastRenderedPageBreak/>
        <w:t xml:space="preserve">1.7. Юридический адрес учреждения: </w:t>
      </w:r>
      <w:r w:rsidR="00B41714">
        <w:rPr>
          <w:rStyle w:val="af0"/>
          <w:color w:val="333333"/>
          <w:u w:val="single"/>
        </w:rPr>
        <w:t xml:space="preserve">188992 Ленинградская </w:t>
      </w:r>
      <w:proofErr w:type="spellStart"/>
      <w:proofErr w:type="gramStart"/>
      <w:r w:rsidR="00B41714">
        <w:rPr>
          <w:rStyle w:val="af0"/>
          <w:color w:val="333333"/>
          <w:u w:val="single"/>
        </w:rPr>
        <w:t>область,Выборгский</w:t>
      </w:r>
      <w:proofErr w:type="spellEnd"/>
      <w:proofErr w:type="gramEnd"/>
      <w:r w:rsidR="00B41714">
        <w:rPr>
          <w:rStyle w:val="af0"/>
          <w:color w:val="333333"/>
          <w:u w:val="single"/>
        </w:rPr>
        <w:t xml:space="preserve"> _район, </w:t>
      </w:r>
      <w:proofErr w:type="spellStart"/>
      <w:r w:rsidR="00B41714">
        <w:rPr>
          <w:rStyle w:val="af0"/>
          <w:color w:val="333333"/>
          <w:u w:val="single"/>
        </w:rPr>
        <w:t>г.Светогорск</w:t>
      </w:r>
      <w:proofErr w:type="spellEnd"/>
      <w:r w:rsidR="00B41714">
        <w:rPr>
          <w:rStyle w:val="af0"/>
          <w:color w:val="333333"/>
          <w:u w:val="single"/>
        </w:rPr>
        <w:t xml:space="preserve">, </w:t>
      </w:r>
      <w:proofErr w:type="spellStart"/>
      <w:r w:rsidR="00B41714">
        <w:rPr>
          <w:rStyle w:val="af0"/>
          <w:color w:val="333333"/>
          <w:u w:val="single"/>
        </w:rPr>
        <w:t>ул.Красноармейская</w:t>
      </w:r>
      <w:proofErr w:type="spellEnd"/>
      <w:r w:rsidR="00B41714">
        <w:rPr>
          <w:rStyle w:val="af0"/>
          <w:color w:val="333333"/>
          <w:u w:val="single"/>
        </w:rPr>
        <w:t>, дом 3</w:t>
      </w:r>
      <w:r w:rsidR="00B41714">
        <w:rPr>
          <w:sz w:val="28"/>
          <w:szCs w:val="28"/>
          <w:u w:val="single"/>
        </w:rPr>
        <w:t xml:space="preserve"> </w:t>
      </w:r>
      <w:hyperlink r:id="rId8" w:history="1">
        <w:r w:rsidR="00B41714" w:rsidRPr="00214204">
          <w:rPr>
            <w:rStyle w:val="a5"/>
            <w:sz w:val="28"/>
            <w:szCs w:val="28"/>
            <w:lang w:val="en-US"/>
          </w:rPr>
          <w:t>pl</w:t>
        </w:r>
        <w:r w:rsidR="00B41714" w:rsidRPr="00214204">
          <w:rPr>
            <w:rStyle w:val="a5"/>
            <w:sz w:val="28"/>
            <w:szCs w:val="28"/>
          </w:rPr>
          <w:t>40@</w:t>
        </w:r>
        <w:r w:rsidR="00B41714" w:rsidRPr="00214204">
          <w:rPr>
            <w:rStyle w:val="a5"/>
            <w:sz w:val="28"/>
            <w:szCs w:val="28"/>
            <w:lang w:val="en-US"/>
          </w:rPr>
          <w:t>yandex</w:t>
        </w:r>
        <w:r w:rsidR="00B41714" w:rsidRPr="00214204">
          <w:rPr>
            <w:rStyle w:val="a5"/>
            <w:sz w:val="28"/>
            <w:szCs w:val="28"/>
          </w:rPr>
          <w:t>.</w:t>
        </w:r>
        <w:r w:rsidR="00B41714" w:rsidRPr="00214204">
          <w:rPr>
            <w:rStyle w:val="a5"/>
            <w:sz w:val="28"/>
            <w:szCs w:val="28"/>
            <w:lang w:val="en-US"/>
          </w:rPr>
          <w:t>ru</w:t>
        </w:r>
      </w:hyperlink>
      <w:r w:rsidR="00B41714" w:rsidRPr="00606BF6">
        <w:rPr>
          <w:sz w:val="28"/>
          <w:szCs w:val="28"/>
          <w:u w:val="single"/>
        </w:rPr>
        <w:t xml:space="preserve"> </w:t>
      </w:r>
      <w:r w:rsidR="00B41714">
        <w:rPr>
          <w:u w:val="single"/>
        </w:rPr>
        <w:t>телефон /факс 8 (8</w:t>
      </w:r>
      <w:r w:rsidR="00B41714" w:rsidRPr="00606BF6">
        <w:rPr>
          <w:u w:val="single"/>
        </w:rPr>
        <w:t>1378</w:t>
      </w:r>
      <w:r w:rsidR="00B41714">
        <w:rPr>
          <w:u w:val="single"/>
        </w:rPr>
        <w:t>)</w:t>
      </w:r>
      <w:r w:rsidR="00394EFA">
        <w:rPr>
          <w:u w:val="single"/>
        </w:rPr>
        <w:t>4</w:t>
      </w:r>
      <w:r w:rsidR="005F3A91">
        <w:rPr>
          <w:u w:val="single"/>
        </w:rPr>
        <w:t>3</w:t>
      </w:r>
      <w:r w:rsidR="00394EFA">
        <w:rPr>
          <w:u w:val="single"/>
        </w:rPr>
        <w:t>-262,45-865</w:t>
      </w:r>
      <w:r w:rsidR="00B41714">
        <w:rPr>
          <w:u w:val="single"/>
        </w:rPr>
        <w:t xml:space="preserve">  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1.8. Основание для пользования объектом (оперативное управление, аренда, собственность):   </w:t>
      </w:r>
      <w:r>
        <w:rPr>
          <w:sz w:val="28"/>
          <w:szCs w:val="28"/>
          <w:u w:val="single"/>
        </w:rPr>
        <w:t>оперативное управление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1.9. Форма собственности (государственная, негосударственная): </w:t>
      </w:r>
      <w:r w:rsidRPr="006B6DF6">
        <w:rPr>
          <w:sz w:val="28"/>
          <w:szCs w:val="28"/>
          <w:u w:val="single"/>
        </w:rPr>
        <w:t>государственная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0"/>
          <w:attr w:name="Hour" w:val="1"/>
        </w:smartTagPr>
        <w:r>
          <w:rPr>
            <w:sz w:val="28"/>
            <w:szCs w:val="28"/>
          </w:rPr>
          <w:t>1.10.</w:t>
        </w:r>
      </w:smartTag>
      <w:r>
        <w:rPr>
          <w:sz w:val="28"/>
          <w:szCs w:val="28"/>
        </w:rPr>
        <w:t xml:space="preserve"> Территориальная принадлежность (</w:t>
      </w:r>
      <w:r>
        <w:rPr>
          <w:i/>
          <w:sz w:val="28"/>
          <w:szCs w:val="28"/>
        </w:rPr>
        <w:t>федеральная, региональная, муниципальная</w:t>
      </w:r>
      <w:r>
        <w:rPr>
          <w:sz w:val="28"/>
          <w:szCs w:val="28"/>
        </w:rPr>
        <w:t xml:space="preserve">): </w:t>
      </w:r>
      <w:r w:rsidRPr="00907521">
        <w:rPr>
          <w:sz w:val="28"/>
          <w:szCs w:val="28"/>
          <w:u w:val="single"/>
        </w:rPr>
        <w:t>региональная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1"/>
          <w:attr w:name="Hour" w:val="1"/>
        </w:smartTagPr>
        <w:r>
          <w:rPr>
            <w:sz w:val="28"/>
            <w:szCs w:val="28"/>
          </w:rPr>
          <w:t>1.11.</w:t>
        </w:r>
      </w:smartTag>
      <w:r>
        <w:rPr>
          <w:sz w:val="28"/>
          <w:szCs w:val="28"/>
        </w:rPr>
        <w:t xml:space="preserve"> Вышестоящая организация (</w:t>
      </w:r>
      <w:r>
        <w:rPr>
          <w:i/>
          <w:sz w:val="28"/>
          <w:szCs w:val="28"/>
        </w:rPr>
        <w:t>наименовани</w:t>
      </w:r>
      <w:r w:rsidRPr="00F55F4D">
        <w:rPr>
          <w:sz w:val="28"/>
          <w:szCs w:val="28"/>
        </w:rPr>
        <w:t>е)</w:t>
      </w:r>
      <w:r w:rsidR="00B4171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B41714">
        <w:rPr>
          <w:rStyle w:val="af0"/>
          <w:color w:val="333333"/>
          <w:u w:val="single"/>
        </w:rPr>
        <w:t>Комитет общего и профессионального образования Ленинградской области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2"/>
          <w:attr w:name="Hour" w:val="1"/>
        </w:smartTagPr>
        <w:r>
          <w:rPr>
            <w:sz w:val="28"/>
            <w:szCs w:val="28"/>
          </w:rPr>
          <w:t>1.12.</w:t>
        </w:r>
      </w:smartTag>
      <w:r>
        <w:rPr>
          <w:sz w:val="28"/>
          <w:szCs w:val="28"/>
        </w:rPr>
        <w:t xml:space="preserve"> Адрес вышестоящей организации, другие координаты:</w:t>
      </w:r>
    </w:p>
    <w:p w:rsidR="007B507E" w:rsidRPr="002566D7" w:rsidRDefault="00B41714" w:rsidP="00B41714">
      <w:pPr>
        <w:spacing w:after="75"/>
        <w:ind w:firstLine="0"/>
        <w:rPr>
          <w:color w:val="333333"/>
          <w:sz w:val="28"/>
          <w:szCs w:val="28"/>
        </w:rPr>
      </w:pPr>
      <w:proofErr w:type="gramStart"/>
      <w:r w:rsidRPr="002566D7">
        <w:rPr>
          <w:color w:val="333333"/>
          <w:sz w:val="28"/>
          <w:szCs w:val="28"/>
        </w:rPr>
        <w:t>191028 ,</w:t>
      </w:r>
      <w:proofErr w:type="gramEnd"/>
      <w:r w:rsidRPr="002566D7">
        <w:rPr>
          <w:color w:val="333333"/>
          <w:sz w:val="28"/>
          <w:szCs w:val="28"/>
        </w:rPr>
        <w:t xml:space="preserve"> </w:t>
      </w:r>
      <w:proofErr w:type="spellStart"/>
      <w:r w:rsidRPr="002566D7">
        <w:rPr>
          <w:color w:val="333333"/>
          <w:sz w:val="28"/>
          <w:szCs w:val="28"/>
        </w:rPr>
        <w:t>Санкт_Петербург</w:t>
      </w:r>
      <w:proofErr w:type="spellEnd"/>
      <w:r w:rsidRPr="002566D7">
        <w:rPr>
          <w:color w:val="333333"/>
          <w:sz w:val="28"/>
          <w:szCs w:val="28"/>
        </w:rPr>
        <w:t xml:space="preserve">, </w:t>
      </w:r>
      <w:proofErr w:type="spellStart"/>
      <w:r w:rsidRPr="002566D7">
        <w:rPr>
          <w:color w:val="333333"/>
          <w:sz w:val="28"/>
          <w:szCs w:val="28"/>
        </w:rPr>
        <w:t>наб.реки</w:t>
      </w:r>
      <w:proofErr w:type="spellEnd"/>
      <w:r w:rsidRPr="002566D7">
        <w:rPr>
          <w:color w:val="333333"/>
          <w:sz w:val="28"/>
          <w:szCs w:val="28"/>
        </w:rPr>
        <w:t xml:space="preserve"> Фонтанки,14 , </w:t>
      </w:r>
    </w:p>
    <w:p w:rsidR="00B41714" w:rsidRPr="002566D7" w:rsidRDefault="00B41714" w:rsidP="00B41714">
      <w:pPr>
        <w:spacing w:after="75"/>
        <w:ind w:firstLine="0"/>
        <w:rPr>
          <w:color w:val="333333"/>
          <w:sz w:val="28"/>
          <w:szCs w:val="28"/>
          <w:u w:val="single"/>
        </w:rPr>
      </w:pPr>
      <w:r w:rsidRPr="002566D7">
        <w:rPr>
          <w:color w:val="333333"/>
          <w:sz w:val="28"/>
          <w:szCs w:val="28"/>
        </w:rPr>
        <w:t xml:space="preserve">тел. 273 33 78, </w:t>
      </w:r>
      <w:r w:rsidRPr="002566D7">
        <w:rPr>
          <w:color w:val="333333"/>
          <w:sz w:val="28"/>
          <w:szCs w:val="28"/>
          <w:u w:val="single"/>
          <w:lang w:val="en-US"/>
        </w:rPr>
        <w:t>office</w:t>
      </w:r>
      <w:r w:rsidRPr="002566D7">
        <w:rPr>
          <w:color w:val="333333"/>
          <w:sz w:val="28"/>
          <w:szCs w:val="28"/>
          <w:u w:val="single"/>
        </w:rPr>
        <w:t xml:space="preserve"> </w:t>
      </w:r>
      <w:proofErr w:type="spellStart"/>
      <w:r w:rsidRPr="002566D7">
        <w:rPr>
          <w:color w:val="333333"/>
          <w:sz w:val="28"/>
          <w:szCs w:val="28"/>
          <w:u w:val="single"/>
          <w:lang w:val="en-US"/>
        </w:rPr>
        <w:t>edu</w:t>
      </w:r>
      <w:proofErr w:type="spellEnd"/>
      <w:r w:rsidRPr="002566D7">
        <w:rPr>
          <w:color w:val="333333"/>
          <w:sz w:val="28"/>
          <w:szCs w:val="28"/>
          <w:u w:val="single"/>
        </w:rPr>
        <w:t>@</w:t>
      </w:r>
      <w:proofErr w:type="spellStart"/>
      <w:r w:rsidRPr="002566D7">
        <w:rPr>
          <w:color w:val="333333"/>
          <w:sz w:val="28"/>
          <w:szCs w:val="28"/>
          <w:u w:val="single"/>
          <w:lang w:val="en-US"/>
        </w:rPr>
        <w:t>lenreg</w:t>
      </w:r>
      <w:proofErr w:type="spellEnd"/>
      <w:r w:rsidRPr="002566D7">
        <w:rPr>
          <w:color w:val="333333"/>
          <w:sz w:val="28"/>
          <w:szCs w:val="28"/>
          <w:u w:val="single"/>
        </w:rPr>
        <w:t>.</w:t>
      </w:r>
      <w:proofErr w:type="spellStart"/>
      <w:r w:rsidRPr="002566D7">
        <w:rPr>
          <w:color w:val="333333"/>
          <w:sz w:val="28"/>
          <w:szCs w:val="28"/>
          <w:u w:val="single"/>
          <w:lang w:val="en-US"/>
        </w:rPr>
        <w:t>ru</w:t>
      </w:r>
      <w:proofErr w:type="spellEnd"/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Характеристика деятельности организации на объекте </w:t>
      </w:r>
    </w:p>
    <w:p w:rsidR="001834C6" w:rsidRDefault="001834C6" w:rsidP="001834C6">
      <w:pPr>
        <w:spacing w:line="240" w:lineRule="auto"/>
        <w:ind w:firstLine="0"/>
        <w:jc w:val="center"/>
        <w:rPr>
          <w:i/>
          <w:sz w:val="28"/>
          <w:szCs w:val="28"/>
        </w:rPr>
      </w:pPr>
      <w:r w:rsidRPr="006B6DF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Pr="000F4986" w:rsidRDefault="001834C6" w:rsidP="001834C6">
      <w:pPr>
        <w:spacing w:line="240" w:lineRule="auto"/>
        <w:ind w:firstLine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2.1 Сфера деятельности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66D7">
        <w:rPr>
          <w:sz w:val="28"/>
          <w:szCs w:val="28"/>
          <w:u w:val="single"/>
        </w:rPr>
        <w:t>образование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2.2 Виды оказываемых услуг:</w:t>
      </w:r>
    </w:p>
    <w:p w:rsidR="007C19C3" w:rsidRDefault="007C19C3" w:rsidP="00B41714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="001834C6" w:rsidRPr="00BF7749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основных профессиональных образовательных программ</w:t>
      </w:r>
      <w:r w:rsidR="001834C6" w:rsidRPr="00BF7749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 xml:space="preserve"> -</w:t>
      </w:r>
      <w:r w:rsidR="001834C6" w:rsidRPr="00BF7749">
        <w:rPr>
          <w:sz w:val="28"/>
          <w:szCs w:val="28"/>
        </w:rPr>
        <w:t xml:space="preserve"> программ подготовки квалифицированных рабочих и служащих, </w:t>
      </w:r>
    </w:p>
    <w:p w:rsidR="007C19C3" w:rsidRDefault="007C19C3" w:rsidP="00B41714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Pr="00BF7749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 основных профессиональных образовательных программ</w:t>
      </w:r>
      <w:r w:rsidRPr="00BF7749">
        <w:rPr>
          <w:sz w:val="28"/>
          <w:szCs w:val="28"/>
        </w:rPr>
        <w:t xml:space="preserve"> среднего профессионального образования </w:t>
      </w:r>
      <w:r w:rsidR="001834C6" w:rsidRPr="00BF7749">
        <w:rPr>
          <w:sz w:val="28"/>
          <w:szCs w:val="28"/>
        </w:rPr>
        <w:t xml:space="preserve">программ </w:t>
      </w:r>
      <w:r>
        <w:rPr>
          <w:sz w:val="28"/>
          <w:szCs w:val="28"/>
        </w:rPr>
        <w:t xml:space="preserve">- </w:t>
      </w:r>
      <w:r w:rsidR="001834C6" w:rsidRPr="00BF7749">
        <w:rPr>
          <w:sz w:val="28"/>
          <w:szCs w:val="28"/>
        </w:rPr>
        <w:t>подгото</w:t>
      </w:r>
      <w:r>
        <w:rPr>
          <w:sz w:val="28"/>
          <w:szCs w:val="28"/>
        </w:rPr>
        <w:t>вки специалистов среднего звена</w:t>
      </w:r>
      <w:r w:rsidR="001834C6" w:rsidRPr="00BF77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7C19C3" w:rsidRDefault="005F3A91" w:rsidP="00B41714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реализация </w:t>
      </w:r>
      <w:r w:rsidR="007C19C3">
        <w:rPr>
          <w:sz w:val="28"/>
          <w:szCs w:val="28"/>
        </w:rPr>
        <w:t>основных программ профессионального обучения -  программ профессиональной подготовки по профессиям рабочих, должностям служащих</w:t>
      </w:r>
      <w:r w:rsidR="001834C6" w:rsidRPr="00BF7749">
        <w:rPr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реализация основных программ профессионального обучения -  программ повышения квалификации рабочих и служащих </w:t>
      </w:r>
      <w:r w:rsidRPr="00BF7749">
        <w:rPr>
          <w:sz w:val="28"/>
          <w:szCs w:val="28"/>
        </w:rPr>
        <w:t xml:space="preserve"> </w:t>
      </w:r>
    </w:p>
    <w:p w:rsidR="00B41714" w:rsidRPr="007A1477" w:rsidRDefault="007C19C3" w:rsidP="00B41714">
      <w:pPr>
        <w:spacing w:line="240" w:lineRule="auto"/>
        <w:ind w:firstLine="708"/>
        <w:rPr>
          <w:rFonts w:cs="Times New Roman"/>
          <w:sz w:val="28"/>
          <w:szCs w:val="28"/>
        </w:rPr>
      </w:pPr>
      <w:r>
        <w:rPr>
          <w:sz w:val="28"/>
          <w:szCs w:val="28"/>
        </w:rPr>
        <w:t>реализация основных программ про</w:t>
      </w:r>
      <w:r w:rsidR="002566D7">
        <w:rPr>
          <w:sz w:val="28"/>
          <w:szCs w:val="28"/>
        </w:rPr>
        <w:t>фессионального обучения</w:t>
      </w:r>
      <w:r>
        <w:rPr>
          <w:sz w:val="28"/>
          <w:szCs w:val="28"/>
        </w:rPr>
        <w:t xml:space="preserve"> - </w:t>
      </w:r>
      <w:r w:rsidR="001834C6" w:rsidRPr="00BF7749">
        <w:rPr>
          <w:sz w:val="28"/>
          <w:szCs w:val="28"/>
        </w:rPr>
        <w:t>програ</w:t>
      </w:r>
      <w:r>
        <w:rPr>
          <w:sz w:val="28"/>
          <w:szCs w:val="28"/>
        </w:rPr>
        <w:t xml:space="preserve">мм  переподготовки рабочих и  </w:t>
      </w:r>
      <w:r w:rsidR="00B41714">
        <w:rPr>
          <w:sz w:val="28"/>
          <w:szCs w:val="28"/>
        </w:rPr>
        <w:t xml:space="preserve"> служащих)</w:t>
      </w:r>
      <w:r w:rsidR="001834C6" w:rsidRPr="00BF7749">
        <w:rPr>
          <w:sz w:val="28"/>
          <w:szCs w:val="28"/>
        </w:rPr>
        <w:t xml:space="preserve"> </w:t>
      </w:r>
    </w:p>
    <w:p w:rsidR="001834C6" w:rsidRDefault="001834C6" w:rsidP="001834C6">
      <w:pPr>
        <w:pStyle w:val="ConsPlusNonformat0"/>
        <w:jc w:val="both"/>
      </w:pPr>
      <w:r w:rsidRPr="007A1477">
        <w:tab/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2.3 Форма оказания услуг: (</w:t>
      </w:r>
      <w:r w:rsidRPr="006B6DF6">
        <w:rPr>
          <w:sz w:val="28"/>
          <w:szCs w:val="28"/>
        </w:rPr>
        <w:t>на объекте</w:t>
      </w:r>
      <w:r>
        <w:rPr>
          <w:sz w:val="28"/>
          <w:szCs w:val="28"/>
        </w:rPr>
        <w:t xml:space="preserve">, с длительным пребыванием, в т.ч. проживанием, </w:t>
      </w:r>
      <w:r w:rsidRPr="00EC1109">
        <w:rPr>
          <w:sz w:val="28"/>
          <w:szCs w:val="28"/>
        </w:rPr>
        <w:t>на дому, дистанционно</w:t>
      </w:r>
      <w:r>
        <w:rPr>
          <w:sz w:val="28"/>
          <w:szCs w:val="28"/>
        </w:rPr>
        <w:t>):</w:t>
      </w:r>
      <w:r w:rsidR="005F3A91" w:rsidRPr="005F3A91">
        <w:rPr>
          <w:sz w:val="28"/>
          <w:szCs w:val="28"/>
          <w:u w:val="single"/>
        </w:rPr>
        <w:t xml:space="preserve"> </w:t>
      </w:r>
      <w:r w:rsidR="005F3A91" w:rsidRPr="006B6DF6">
        <w:rPr>
          <w:sz w:val="28"/>
          <w:szCs w:val="28"/>
          <w:u w:val="single"/>
        </w:rPr>
        <w:t>на объекте</w:t>
      </w:r>
      <w:r w:rsidR="005F3A91">
        <w:rPr>
          <w:i/>
          <w:sz w:val="28"/>
          <w:szCs w:val="28"/>
          <w:u w:val="single"/>
        </w:rPr>
        <w:t>.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2.4 Категории обслуживаемого населения по возрасту: </w:t>
      </w:r>
      <w:r>
        <w:rPr>
          <w:sz w:val="28"/>
          <w:szCs w:val="28"/>
          <w:u w:val="single"/>
        </w:rPr>
        <w:t>дети, взрослые трудоспособного возраста</w:t>
      </w:r>
    </w:p>
    <w:p w:rsidR="001834C6" w:rsidRPr="007C19C3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2.5 Категории обслуживаемых инвалидов:</w:t>
      </w:r>
      <w:r>
        <w:rPr>
          <w:i/>
          <w:sz w:val="28"/>
          <w:szCs w:val="28"/>
        </w:rPr>
        <w:t xml:space="preserve"> </w:t>
      </w:r>
      <w:r w:rsidR="00B41714" w:rsidRPr="007C19C3">
        <w:rPr>
          <w:rStyle w:val="apple-converted-space"/>
          <w:b/>
          <w:i/>
          <w:color w:val="333333"/>
          <w:sz w:val="24"/>
          <w:szCs w:val="24"/>
        </w:rPr>
        <w:t> </w:t>
      </w:r>
      <w:r w:rsidR="00B41714" w:rsidRPr="007C19C3">
        <w:rPr>
          <w:color w:val="333333"/>
          <w:sz w:val="28"/>
          <w:szCs w:val="28"/>
          <w:u w:val="single"/>
        </w:rPr>
        <w:t>инвалиды с нарушениями опорно-двигательного аппарата</w:t>
      </w:r>
      <w:r w:rsidR="007C19C3" w:rsidRPr="007C19C3">
        <w:rPr>
          <w:color w:val="333333"/>
          <w:sz w:val="28"/>
          <w:szCs w:val="28"/>
          <w:u w:val="single"/>
        </w:rPr>
        <w:t xml:space="preserve">, общее заболевание </w:t>
      </w:r>
    </w:p>
    <w:p w:rsidR="001834C6" w:rsidRPr="002B6181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2.6 Плановая мощность: посещаемость (количество обслуживаемых в день), вместимость, пропускная способность:</w:t>
      </w:r>
      <w:r w:rsidRPr="002B6181">
        <w:rPr>
          <w:sz w:val="28"/>
          <w:szCs w:val="28"/>
        </w:rPr>
        <w:t xml:space="preserve"> </w:t>
      </w:r>
      <w:r w:rsidR="007C19C3">
        <w:rPr>
          <w:sz w:val="28"/>
          <w:szCs w:val="28"/>
        </w:rPr>
        <w:t xml:space="preserve"> вместимость – 2</w:t>
      </w:r>
      <w:r>
        <w:rPr>
          <w:sz w:val="28"/>
          <w:szCs w:val="28"/>
        </w:rPr>
        <w:t xml:space="preserve"> чел.</w:t>
      </w:r>
      <w:r w:rsidRPr="00930E93">
        <w:rPr>
          <w:color w:val="FF0000"/>
          <w:sz w:val="28"/>
          <w:szCs w:val="28"/>
        </w:rPr>
        <w:t xml:space="preserve"> 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ребенка-инвалида:    </w:t>
      </w:r>
      <w:r w:rsidR="00B41714">
        <w:rPr>
          <w:sz w:val="28"/>
          <w:szCs w:val="28"/>
          <w:u w:val="single"/>
        </w:rPr>
        <w:t>нет</w:t>
      </w:r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B41714" w:rsidRPr="00DB4018" w:rsidRDefault="001834C6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(описать маршрут движения с использова</w:t>
      </w:r>
      <w:r w:rsidR="007C19C3">
        <w:rPr>
          <w:sz w:val="28"/>
          <w:szCs w:val="28"/>
        </w:rPr>
        <w:t xml:space="preserve">нием пассажирского транспорта) </w:t>
      </w:r>
      <w:r w:rsidR="00B41714" w:rsidRPr="00DB4018">
        <w:rPr>
          <w:rStyle w:val="af0"/>
          <w:b w:val="0"/>
          <w:color w:val="333333"/>
          <w:sz w:val="28"/>
          <w:szCs w:val="28"/>
          <w:u w:val="single"/>
        </w:rPr>
        <w:t>асфальтированный участок дороги длинной 50</w:t>
      </w:r>
      <w:r w:rsidR="007C19C3" w:rsidRPr="00DB4018">
        <w:rPr>
          <w:rStyle w:val="af0"/>
          <w:b w:val="0"/>
          <w:color w:val="333333"/>
          <w:sz w:val="28"/>
          <w:szCs w:val="28"/>
          <w:u w:val="single"/>
        </w:rPr>
        <w:t>0</w:t>
      </w:r>
      <w:r w:rsidR="00B41714" w:rsidRPr="00DB4018">
        <w:rPr>
          <w:rStyle w:val="af0"/>
          <w:b w:val="0"/>
          <w:color w:val="333333"/>
          <w:sz w:val="28"/>
          <w:szCs w:val="28"/>
          <w:u w:val="single"/>
        </w:rPr>
        <w:t>м</w:t>
      </w:r>
      <w:r w:rsidR="00B41714" w:rsidRPr="00DB4018">
        <w:rPr>
          <w:color w:val="333333"/>
          <w:sz w:val="28"/>
          <w:szCs w:val="28"/>
        </w:rPr>
        <w:t>. от остановки</w:t>
      </w:r>
      <w:r w:rsidR="007C19C3" w:rsidRPr="00DB4018">
        <w:rPr>
          <w:color w:val="333333"/>
          <w:sz w:val="28"/>
          <w:szCs w:val="28"/>
        </w:rPr>
        <w:t xml:space="preserve"> городского транспорта маршрута № 182</w:t>
      </w:r>
      <w:r w:rsidR="00580ABA">
        <w:rPr>
          <w:color w:val="333333"/>
          <w:sz w:val="28"/>
          <w:szCs w:val="28"/>
        </w:rPr>
        <w:t>,183,185</w:t>
      </w:r>
      <w:r w:rsidR="007C19C3" w:rsidRPr="00DB4018">
        <w:rPr>
          <w:color w:val="333333"/>
          <w:sz w:val="28"/>
          <w:szCs w:val="28"/>
        </w:rPr>
        <w:t xml:space="preserve"> </w:t>
      </w:r>
      <w:proofErr w:type="gramStart"/>
      <w:r w:rsidR="007C19C3" w:rsidRPr="00DB4018">
        <w:rPr>
          <w:color w:val="333333"/>
          <w:sz w:val="28"/>
          <w:szCs w:val="28"/>
        </w:rPr>
        <w:t>( схема</w:t>
      </w:r>
      <w:proofErr w:type="gramEnd"/>
      <w:r w:rsidR="007C19C3" w:rsidRPr="00DB4018">
        <w:rPr>
          <w:color w:val="333333"/>
          <w:sz w:val="28"/>
          <w:szCs w:val="28"/>
        </w:rPr>
        <w:t xml:space="preserve"> прилагается)</w:t>
      </w:r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1834C6" w:rsidRPr="00DB4018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</w:t>
      </w:r>
      <w:r w:rsidR="00B41714" w:rsidRPr="00DB4018">
        <w:rPr>
          <w:sz w:val="28"/>
          <w:szCs w:val="28"/>
        </w:rPr>
        <w:t>5</w:t>
      </w:r>
      <w:r w:rsidRPr="00DB4018">
        <w:rPr>
          <w:sz w:val="28"/>
          <w:szCs w:val="28"/>
        </w:rPr>
        <w:t>0 м.</w:t>
      </w:r>
      <w:r w:rsidR="00991D4A" w:rsidRPr="00DB4018">
        <w:rPr>
          <w:sz w:val="28"/>
          <w:szCs w:val="28"/>
        </w:rPr>
        <w:t xml:space="preserve"> от остановки</w:t>
      </w:r>
      <w:r w:rsidR="007C19C3" w:rsidRPr="00DB4018">
        <w:rPr>
          <w:sz w:val="28"/>
          <w:szCs w:val="28"/>
        </w:rPr>
        <w:t xml:space="preserve"> пригородного транспорта маршрута № 126, 850.</w:t>
      </w:r>
    </w:p>
    <w:p w:rsidR="001834C6" w:rsidRPr="00991D4A" w:rsidRDefault="002566D7" w:rsidP="001834C6">
      <w:pPr>
        <w:spacing w:line="240" w:lineRule="auto"/>
        <w:ind w:firstLine="0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3.2.2 время движения (пешком) </w:t>
      </w:r>
      <w:r w:rsidR="007C19C3" w:rsidRPr="00DB4018">
        <w:rPr>
          <w:sz w:val="28"/>
          <w:szCs w:val="28"/>
        </w:rPr>
        <w:t>3-</w:t>
      </w:r>
      <w:proofErr w:type="gramStart"/>
      <w:r w:rsidR="007C19C3" w:rsidRPr="00DB4018">
        <w:rPr>
          <w:sz w:val="28"/>
          <w:szCs w:val="28"/>
        </w:rPr>
        <w:t>7</w:t>
      </w:r>
      <w:r w:rsidR="001834C6" w:rsidRPr="00DB4018">
        <w:rPr>
          <w:sz w:val="28"/>
          <w:szCs w:val="28"/>
        </w:rPr>
        <w:t xml:space="preserve">  мин.</w:t>
      </w:r>
      <w:proofErr w:type="gramEnd"/>
      <w:r w:rsidR="00991D4A" w:rsidRPr="00DB4018">
        <w:rPr>
          <w:sz w:val="28"/>
          <w:szCs w:val="28"/>
        </w:rPr>
        <w:t xml:space="preserve"> от остановки </w:t>
      </w:r>
      <w:r w:rsidR="001834C6" w:rsidRPr="00DB4018">
        <w:rPr>
          <w:sz w:val="28"/>
          <w:szCs w:val="28"/>
        </w:rPr>
        <w:t>.</w:t>
      </w:r>
    </w:p>
    <w:p w:rsidR="001834C6" w:rsidRPr="00F55F4D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 наличие  выделенного от проезжей части пешеходного пути:  </w:t>
      </w:r>
      <w:r w:rsidR="00991D4A">
        <w:rPr>
          <w:sz w:val="28"/>
          <w:szCs w:val="28"/>
          <w:u w:val="single"/>
        </w:rPr>
        <w:t>нет</w:t>
      </w:r>
    </w:p>
    <w:p w:rsidR="001834C6" w:rsidRPr="00991D4A" w:rsidRDefault="001834C6" w:rsidP="001834C6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3.2.4 Перекрестки: </w:t>
      </w:r>
      <w:r w:rsidR="00991D4A" w:rsidRPr="00991D4A">
        <w:rPr>
          <w:rStyle w:val="ac"/>
          <w:b/>
          <w:color w:val="333333"/>
          <w:u w:val="single"/>
        </w:rPr>
        <w:t>нерегулируемые</w:t>
      </w:r>
    </w:p>
    <w:p w:rsidR="001834C6" w:rsidRPr="00991D4A" w:rsidRDefault="001834C6" w:rsidP="001834C6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>акустическая, тактильная, визуальная</w:t>
      </w:r>
      <w:r w:rsidRPr="00991D4A">
        <w:rPr>
          <w:b/>
          <w:i/>
          <w:sz w:val="28"/>
          <w:szCs w:val="28"/>
        </w:rPr>
        <w:t>; нет:</w:t>
      </w:r>
    </w:p>
    <w:p w:rsidR="001834C6" w:rsidRDefault="001834C6" w:rsidP="001834C6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</w:t>
      </w:r>
      <w:r w:rsidR="00991D4A">
        <w:rPr>
          <w:sz w:val="28"/>
          <w:szCs w:val="28"/>
        </w:rPr>
        <w:t xml:space="preserve"> </w:t>
      </w:r>
      <w:r w:rsidR="00991D4A" w:rsidRPr="00991D4A">
        <w:rPr>
          <w:b/>
          <w:i/>
          <w:sz w:val="28"/>
          <w:szCs w:val="28"/>
        </w:rPr>
        <w:t>нет</w:t>
      </w:r>
    </w:p>
    <w:p w:rsidR="001834C6" w:rsidRPr="00991D4A" w:rsidRDefault="001834C6" w:rsidP="00991D4A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 w:rsidRPr="00991D4A">
        <w:rPr>
          <w:b/>
          <w:i/>
          <w:sz w:val="28"/>
          <w:szCs w:val="28"/>
        </w:rPr>
        <w:t>нет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3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69"/>
      </w:tblGrid>
      <w:tr w:rsidR="001834C6" w:rsidTr="00606BF6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1834C6" w:rsidRDefault="001834C6" w:rsidP="00606BF6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1834C6" w:rsidRDefault="001834C6" w:rsidP="00606BF6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1834C6" w:rsidRDefault="001834C6" w:rsidP="00606BF6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1834C6" w:rsidRDefault="001834C6" w:rsidP="00606BF6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1834C6" w:rsidTr="00606BF6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1834C6" w:rsidRDefault="001834C6" w:rsidP="00606BF6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7C19C3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834C6" w:rsidTr="00606BF6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</w:tr>
      <w:tr w:rsidR="001834C6" w:rsidTr="00606BF6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7C19C3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1834C6" w:rsidTr="00606BF6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7C19C3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1834C6" w:rsidTr="00606BF6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7C19C3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1834C6" w:rsidTr="00606BF6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7C19C3" w:rsidP="00991D4A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ВНД</w:t>
            </w:r>
          </w:p>
        </w:tc>
      </w:tr>
      <w:tr w:rsidR="001834C6" w:rsidTr="00606BF6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7C19C3" w:rsidP="00606BF6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</w:tbl>
    <w:p w:rsidR="001834C6" w:rsidRDefault="001834C6" w:rsidP="001834C6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tbl>
      <w:tblPr>
        <w:tblW w:w="9366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2987"/>
      </w:tblGrid>
      <w:tr w:rsidR="001834C6" w:rsidTr="00606BF6">
        <w:trPr>
          <w:trHeight w:val="9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1834C6" w:rsidRDefault="001834C6" w:rsidP="00606BF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Состояние доступности, в том числе для основных категорий </w:t>
            </w:r>
            <w:r>
              <w:rPr>
                <w:sz w:val="28"/>
                <w:szCs w:val="28"/>
              </w:rPr>
              <w:lastRenderedPageBreak/>
              <w:t>инвалидов**</w:t>
            </w:r>
          </w:p>
        </w:tc>
      </w:tr>
      <w:tr w:rsidR="001834C6" w:rsidTr="00606BF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Pr="005A5564" w:rsidRDefault="007C19C3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ДЧ-И(О)</w:t>
            </w:r>
          </w:p>
          <w:p w:rsidR="001834C6" w:rsidRPr="005A5564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1834C6" w:rsidTr="00606BF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1834C6" w:rsidRDefault="007C19C3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</w:t>
            </w:r>
            <w:r w:rsidR="001834C6">
              <w:rPr>
                <w:b/>
                <w:i/>
                <w:sz w:val="24"/>
                <w:szCs w:val="24"/>
                <w:u w:val="single"/>
              </w:rPr>
              <w:t>О)</w:t>
            </w:r>
          </w:p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1834C6" w:rsidRPr="005A5564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1834C6" w:rsidTr="00606BF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1834C6" w:rsidRPr="005A5564" w:rsidRDefault="001834C6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1834C6" w:rsidTr="00606BF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1834C6" w:rsidRPr="005A5564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1834C6" w:rsidTr="00606BF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1834C6" w:rsidRPr="005A5564" w:rsidRDefault="001834C6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1834C6" w:rsidTr="00606BF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Default="007C19C3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1834C6" w:rsidRPr="005A5564" w:rsidRDefault="001834C6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1834C6" w:rsidTr="00606BF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7C19C3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1834C6" w:rsidRPr="005A5564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1834C6" w:rsidRDefault="001834C6" w:rsidP="001834C6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3.5. Итоговое заключение о состоянии доступности ОСИ</w:t>
      </w:r>
      <w:r>
        <w:rPr>
          <w:sz w:val="28"/>
          <w:szCs w:val="28"/>
        </w:rPr>
        <w:t xml:space="preserve">: </w:t>
      </w:r>
      <w:r w:rsidR="00991D4A">
        <w:rPr>
          <w:sz w:val="28"/>
          <w:szCs w:val="28"/>
          <w:u w:val="single"/>
        </w:rPr>
        <w:t>ГБ</w:t>
      </w:r>
      <w:r w:rsidR="007B507E">
        <w:rPr>
          <w:sz w:val="28"/>
          <w:szCs w:val="28"/>
          <w:u w:val="single"/>
        </w:rPr>
        <w:t xml:space="preserve"> </w:t>
      </w:r>
      <w:r w:rsidR="00991D4A">
        <w:rPr>
          <w:sz w:val="28"/>
          <w:szCs w:val="28"/>
          <w:u w:val="single"/>
        </w:rPr>
        <w:t>ПОУ ЛО «ПК</w:t>
      </w:r>
      <w:r>
        <w:rPr>
          <w:sz w:val="28"/>
          <w:szCs w:val="28"/>
          <w:u w:val="single"/>
        </w:rPr>
        <w:t>»</w:t>
      </w:r>
      <w:r w:rsidR="007C19C3">
        <w:rPr>
          <w:sz w:val="28"/>
          <w:szCs w:val="28"/>
        </w:rPr>
        <w:t xml:space="preserve"> (ОСИ) Доступно частично избирательно (опорно-двигательный аппарат)</w:t>
      </w:r>
      <w:r>
        <w:rPr>
          <w:sz w:val="28"/>
          <w:szCs w:val="28"/>
        </w:rPr>
        <w:t xml:space="preserve">. 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p w:rsidR="001834C6" w:rsidRPr="00AC77AB" w:rsidRDefault="001834C6" w:rsidP="001834C6">
      <w:pPr>
        <w:spacing w:after="120" w:line="240" w:lineRule="auto"/>
        <w:ind w:firstLine="0"/>
        <w:rPr>
          <w:sz w:val="28"/>
          <w:szCs w:val="28"/>
        </w:rPr>
      </w:pPr>
      <w:r w:rsidRPr="00AC77AB">
        <w:rPr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74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17"/>
        <w:gridCol w:w="4711"/>
        <w:gridCol w:w="4218"/>
      </w:tblGrid>
      <w:tr w:rsidR="001834C6" w:rsidRPr="003712F6" w:rsidTr="00606BF6">
        <w:trPr>
          <w:trHeight w:val="99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№</w:t>
            </w:r>
          </w:p>
          <w:p w:rsidR="001834C6" w:rsidRPr="003712F6" w:rsidRDefault="001834C6" w:rsidP="00606BF6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 \п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1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Территория, прилегающая к зданию (участок)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3442D8" w:rsidRDefault="007C19C3" w:rsidP="007C19C3">
            <w:pPr>
              <w:snapToGrid w:val="0"/>
              <w:spacing w:line="240" w:lineRule="auto"/>
              <w:ind w:firstLine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У</w:t>
            </w:r>
            <w:r w:rsidR="001834C6">
              <w:rPr>
                <w:sz w:val="20"/>
                <w:szCs w:val="28"/>
              </w:rPr>
              <w:t xml:space="preserve">становка </w:t>
            </w:r>
            <w:r w:rsidR="005F3A91">
              <w:rPr>
                <w:sz w:val="20"/>
                <w:szCs w:val="28"/>
              </w:rPr>
              <w:t>над пандусом защитного козырька</w:t>
            </w:r>
            <w:r w:rsidR="001834C6">
              <w:rPr>
                <w:sz w:val="20"/>
                <w:szCs w:val="28"/>
              </w:rPr>
              <w:t xml:space="preserve"> </w:t>
            </w: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2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Вход (входы) в здание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6015B7" w:rsidRDefault="007C19C3" w:rsidP="00606BF6">
            <w:pPr>
              <w:tabs>
                <w:tab w:val="left" w:pos="720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1834C6" w:rsidRPr="006015B7">
              <w:rPr>
                <w:sz w:val="20"/>
                <w:szCs w:val="20"/>
              </w:rPr>
              <w:t>онтрастная маркировка две</w:t>
            </w:r>
            <w:r w:rsidR="00DB4018">
              <w:rPr>
                <w:sz w:val="20"/>
                <w:szCs w:val="20"/>
              </w:rPr>
              <w:t xml:space="preserve">рных проемов и ручек, поручней </w:t>
            </w:r>
            <w:r w:rsidR="001834C6" w:rsidRPr="006015B7">
              <w:rPr>
                <w:sz w:val="20"/>
                <w:szCs w:val="20"/>
              </w:rPr>
              <w:t>и крайних ступеней лестничных маршей</w:t>
            </w:r>
          </w:p>
          <w:p w:rsidR="001834C6" w:rsidRPr="003442D8" w:rsidRDefault="001834C6" w:rsidP="00606BF6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3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Путь (пути) движения внутри здания (в т.ч. пути эвакуации)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Pr="006015B7" w:rsidRDefault="007C19C3" w:rsidP="007C19C3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1834C6" w:rsidRPr="006015B7" w:rsidRDefault="006B26BE" w:rsidP="00606BF6">
            <w:pPr>
              <w:snapToGrid w:val="0"/>
              <w:spacing w:line="240" w:lineRule="auto"/>
              <w:ind w:hanging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капитальный</w:t>
            </w:r>
            <w:r w:rsidR="00AC77AB">
              <w:rPr>
                <w:sz w:val="20"/>
                <w:szCs w:val="20"/>
              </w:rPr>
              <w:t>, реконструкция</w:t>
            </w:r>
          </w:p>
          <w:p w:rsidR="001834C6" w:rsidRPr="003442D8" w:rsidRDefault="001834C6" w:rsidP="00606BF6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4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Зона целевого назначения здания (целевого посещения объекта)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A578C" w:rsidRDefault="007C19C3" w:rsidP="00606BF6">
            <w:pPr>
              <w:suppressAutoHyphens w:val="0"/>
              <w:snapToGrid w:val="0"/>
              <w:spacing w:line="240" w:lineRule="auto"/>
              <w:ind w:left="-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информирующих стендов</w:t>
            </w:r>
          </w:p>
          <w:p w:rsidR="001834C6" w:rsidRPr="003442D8" w:rsidRDefault="001834C6" w:rsidP="00606BF6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C95702" w:rsidRDefault="001834C6" w:rsidP="00606BF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1834C6" w:rsidRPr="00C95702" w:rsidRDefault="001834C6" w:rsidP="00606BF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 xml:space="preserve">Установка опорных поручней у унитаза и раковины </w:t>
            </w:r>
          </w:p>
          <w:p w:rsidR="001834C6" w:rsidRPr="00C95702" w:rsidRDefault="001834C6" w:rsidP="00606BF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>Уст</w:t>
            </w:r>
            <w:r w:rsidR="007C19C3">
              <w:rPr>
                <w:sz w:val="20"/>
                <w:szCs w:val="20"/>
              </w:rPr>
              <w:t>ановка крючков для костылей</w:t>
            </w:r>
          </w:p>
          <w:p w:rsidR="001834C6" w:rsidRPr="003442D8" w:rsidRDefault="001834C6" w:rsidP="007C19C3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6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Система информации на объекте (на всех зонах)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3442D8" w:rsidRDefault="006B26BE" w:rsidP="007C19C3">
            <w:pPr>
              <w:spacing w:line="240" w:lineRule="auto"/>
              <w:ind w:firstLine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Индивидуальные решения с</w:t>
            </w:r>
            <w:r w:rsidR="00AC77AB">
              <w:rPr>
                <w:sz w:val="20"/>
                <w:szCs w:val="22"/>
              </w:rPr>
              <w:t xml:space="preserve"> ТСР</w:t>
            </w: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7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napToGrid w:val="0"/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Пути движения  к объекту (от остановки транспорта)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3442D8" w:rsidRDefault="00AC77AB" w:rsidP="007C19C3">
            <w:pPr>
              <w:spacing w:line="240" w:lineRule="auto"/>
              <w:ind w:firstLine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Доступ обеспечен</w:t>
            </w:r>
          </w:p>
        </w:tc>
      </w:tr>
      <w:tr w:rsidR="001834C6" w:rsidRPr="003712F6" w:rsidTr="00606BF6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8.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3712F6" w:rsidRDefault="001834C6" w:rsidP="00606BF6">
            <w:pPr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Все зоны и участки</w:t>
            </w:r>
          </w:p>
          <w:p w:rsidR="001834C6" w:rsidRPr="003712F6" w:rsidRDefault="001834C6" w:rsidP="00606BF6">
            <w:pPr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3442D8" w:rsidRDefault="001834C6" w:rsidP="00606BF6">
            <w:pPr>
              <w:spacing w:line="240" w:lineRule="auto"/>
              <w:ind w:firstLine="0"/>
              <w:rPr>
                <w:sz w:val="20"/>
                <w:szCs w:val="22"/>
              </w:rPr>
            </w:pPr>
            <w:r w:rsidRPr="003442D8">
              <w:rPr>
                <w:sz w:val="20"/>
                <w:szCs w:val="22"/>
              </w:rPr>
              <w:t>Ремонт текущий</w:t>
            </w:r>
          </w:p>
          <w:p w:rsidR="001834C6" w:rsidRPr="003442D8" w:rsidRDefault="001834C6" w:rsidP="00606BF6">
            <w:pPr>
              <w:spacing w:line="240" w:lineRule="auto"/>
              <w:ind w:firstLine="0"/>
              <w:rPr>
                <w:sz w:val="20"/>
                <w:szCs w:val="28"/>
              </w:rPr>
            </w:pPr>
          </w:p>
        </w:tc>
      </w:tr>
    </w:tbl>
    <w:p w:rsidR="001834C6" w:rsidRDefault="001834C6" w:rsidP="001834C6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Default="001834C6" w:rsidP="001834C6">
      <w:pPr>
        <w:ind w:firstLine="0"/>
        <w:rPr>
          <w:sz w:val="28"/>
          <w:szCs w:val="28"/>
        </w:rPr>
      </w:pPr>
    </w:p>
    <w:p w:rsidR="001834C6" w:rsidRPr="00946D97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>4</w:t>
      </w:r>
      <w:r w:rsidR="005F3A91">
        <w:rPr>
          <w:sz w:val="28"/>
          <w:szCs w:val="28"/>
        </w:rPr>
        <w:t xml:space="preserve">.2. Период проведения работ  - </w:t>
      </w:r>
      <w:r w:rsidR="00AC77AB">
        <w:rPr>
          <w:sz w:val="28"/>
          <w:szCs w:val="28"/>
          <w:u w:val="single"/>
        </w:rPr>
        <w:t>2017-2020</w:t>
      </w:r>
      <w:r w:rsidR="00DB4018">
        <w:rPr>
          <w:sz w:val="28"/>
          <w:szCs w:val="28"/>
          <w:u w:val="single"/>
        </w:rPr>
        <w:t xml:space="preserve"> г</w:t>
      </w:r>
      <w:r w:rsidRPr="00946D97">
        <w:rPr>
          <w:sz w:val="28"/>
          <w:szCs w:val="28"/>
          <w:u w:val="single"/>
        </w:rPr>
        <w:t>г.</w:t>
      </w:r>
    </w:p>
    <w:p w:rsidR="001834C6" w:rsidRDefault="001834C6" w:rsidP="001834C6">
      <w:pPr>
        <w:spacing w:line="240" w:lineRule="auto"/>
        <w:ind w:firstLine="0"/>
        <w:rPr>
          <w:i/>
          <w:sz w:val="20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C19C3" w:rsidRDefault="001834C6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 Ожидаемый результат (по состоянию доступности) после выполнения работ по адаптации –</w:t>
      </w:r>
      <w:r w:rsidR="007C19C3" w:rsidRPr="007C19C3">
        <w:rPr>
          <w:sz w:val="28"/>
          <w:szCs w:val="28"/>
        </w:rPr>
        <w:t xml:space="preserve"> </w:t>
      </w:r>
      <w:r w:rsidR="007C19C3">
        <w:rPr>
          <w:sz w:val="28"/>
          <w:szCs w:val="28"/>
        </w:rPr>
        <w:t xml:space="preserve">Доступно частично избирательно (опорно-двигательный аппарат). 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Оценка результата исполнения программы, плана (по состоянию доступности) </w:t>
      </w:r>
      <w:r w:rsidR="007C19C3">
        <w:rPr>
          <w:sz w:val="28"/>
          <w:szCs w:val="28"/>
        </w:rPr>
        <w:t xml:space="preserve">Доступно частично избирательно (опорно-двигательный аппарат). </w:t>
      </w:r>
    </w:p>
    <w:p w:rsidR="001834C6" w:rsidRDefault="001834C6" w:rsidP="001834C6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4.4. Для принятия решения </w:t>
      </w:r>
      <w:r w:rsidRPr="00260B27">
        <w:rPr>
          <w:sz w:val="28"/>
          <w:szCs w:val="28"/>
          <w:u w:val="single"/>
        </w:rPr>
        <w:t>требуется</w:t>
      </w:r>
      <w:r>
        <w:rPr>
          <w:sz w:val="28"/>
          <w:szCs w:val="28"/>
        </w:rPr>
        <w:t xml:space="preserve">, не требуется </w:t>
      </w:r>
      <w:r>
        <w:rPr>
          <w:i/>
          <w:sz w:val="28"/>
          <w:szCs w:val="28"/>
        </w:rPr>
        <w:t>(нужное подчеркнуть):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Согласование 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1)</w:t>
      </w:r>
      <w:r w:rsidR="002566D7">
        <w:rPr>
          <w:sz w:val="28"/>
          <w:szCs w:val="28"/>
        </w:rPr>
        <w:t xml:space="preserve"> </w:t>
      </w:r>
      <w:r w:rsidR="00AC77AB">
        <w:rPr>
          <w:sz w:val="28"/>
          <w:szCs w:val="28"/>
        </w:rPr>
        <w:t>р</w:t>
      </w:r>
      <w:r w:rsidR="00AC77AB" w:rsidRPr="00AC77AB">
        <w:rPr>
          <w:sz w:val="28"/>
          <w:szCs w:val="28"/>
        </w:rPr>
        <w:t>азработка проектно-сметной документации</w:t>
      </w:r>
    </w:p>
    <w:p w:rsidR="00AC77AB" w:rsidRDefault="00AC77AB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2)</w:t>
      </w:r>
      <w:r w:rsidR="002566D7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экспертиза проекта</w:t>
      </w:r>
    </w:p>
    <w:p w:rsidR="00AC77AB" w:rsidRDefault="00AC77AB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3)</w:t>
      </w:r>
      <w:r w:rsidR="002566D7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согласование работ с надзорными органами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 w:rsidR="00AC77AB">
        <w:rPr>
          <w:sz w:val="28"/>
          <w:szCs w:val="28"/>
        </w:rPr>
        <w:t>): нет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4.5. Информация размещена (обновлена) на Карте доступности суб</w:t>
      </w:r>
      <w:r w:rsidR="00AC77AB">
        <w:rPr>
          <w:sz w:val="28"/>
          <w:szCs w:val="28"/>
        </w:rPr>
        <w:t>ъекта Российской Федерации дата: не размещена</w:t>
      </w:r>
    </w:p>
    <w:p w:rsidR="001834C6" w:rsidRDefault="001834C6" w:rsidP="001834C6">
      <w:pPr>
        <w:spacing w:line="240" w:lineRule="auto"/>
        <w:ind w:left="2832" w:firstLine="708"/>
        <w:jc w:val="center"/>
        <w:rPr>
          <w:i/>
          <w:sz w:val="22"/>
          <w:szCs w:val="28"/>
        </w:rPr>
      </w:pPr>
      <w:r>
        <w:rPr>
          <w:i/>
          <w:sz w:val="22"/>
          <w:szCs w:val="28"/>
        </w:rPr>
        <w:t>(наименование сайта, портала)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Особые отметки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Паспорт сформирован на основании:</w:t>
      </w:r>
    </w:p>
    <w:p w:rsidR="001834C6" w:rsidRDefault="00DB4018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 Анкеты (информация</w:t>
      </w:r>
      <w:r w:rsidR="001834C6">
        <w:rPr>
          <w:sz w:val="28"/>
          <w:szCs w:val="28"/>
        </w:rPr>
        <w:t xml:space="preserve"> об объекте) от </w:t>
      </w:r>
      <w:r w:rsidR="00991D4A">
        <w:rPr>
          <w:sz w:val="28"/>
          <w:szCs w:val="28"/>
        </w:rPr>
        <w:t>«27» июня 2016</w:t>
      </w:r>
      <w:r w:rsidR="001834C6" w:rsidRPr="002B6181">
        <w:rPr>
          <w:sz w:val="28"/>
          <w:szCs w:val="28"/>
        </w:rPr>
        <w:t xml:space="preserve"> г.,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Акта обследования объекта: </w:t>
      </w:r>
      <w:r w:rsidRPr="00AF3215">
        <w:rPr>
          <w:sz w:val="28"/>
          <w:szCs w:val="28"/>
        </w:rPr>
        <w:t xml:space="preserve">№ </w:t>
      </w:r>
      <w:smartTag w:uri="urn:schemas-microsoft-com:office:smarttags" w:element="time">
        <w:smartTagPr>
          <w:attr w:name="Hour" w:val="2"/>
          <w:attr w:name="Minute" w:val="15"/>
        </w:smartTagPr>
        <w:r w:rsidRPr="00AF3215">
          <w:rPr>
            <w:sz w:val="28"/>
            <w:szCs w:val="28"/>
          </w:rPr>
          <w:t>2.15</w:t>
        </w:r>
      </w:smartTag>
      <w:r>
        <w:rPr>
          <w:sz w:val="28"/>
          <w:szCs w:val="28"/>
        </w:rPr>
        <w:t xml:space="preserve"> </w:t>
      </w:r>
      <w:r w:rsidRPr="00317E3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 акта  </w:t>
      </w:r>
      <w:r w:rsidR="00991D4A">
        <w:rPr>
          <w:sz w:val="28"/>
          <w:szCs w:val="28"/>
        </w:rPr>
        <w:t>от  «27» июня  2016</w:t>
      </w:r>
      <w:r w:rsidRPr="002B6181">
        <w:rPr>
          <w:sz w:val="28"/>
          <w:szCs w:val="28"/>
        </w:rPr>
        <w:t xml:space="preserve"> г</w:t>
      </w:r>
      <w:r w:rsidRPr="002A578C">
        <w:rPr>
          <w:color w:val="FF0000"/>
          <w:sz w:val="28"/>
          <w:szCs w:val="28"/>
        </w:rPr>
        <w:t>.</w:t>
      </w:r>
      <w:r>
        <w:rPr>
          <w:sz w:val="28"/>
          <w:szCs w:val="28"/>
        </w:rPr>
        <w:t>,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  <w:sectPr w:rsidR="001834C6">
          <w:pgSz w:w="11906" w:h="16838"/>
          <w:pgMar w:top="1134" w:right="1134" w:bottom="1134" w:left="1701" w:header="709" w:footer="709" w:gutter="0"/>
          <w:cols w:space="720"/>
          <w:docGrid w:linePitch="360"/>
        </w:sectPr>
      </w:pPr>
      <w:r>
        <w:rPr>
          <w:sz w:val="28"/>
          <w:szCs w:val="28"/>
        </w:rPr>
        <w:t>3.Решения Комиссии (раб</w:t>
      </w:r>
      <w:r w:rsidR="00991D4A">
        <w:rPr>
          <w:sz w:val="28"/>
          <w:szCs w:val="28"/>
        </w:rPr>
        <w:t>очей группы) Протокол № 1 от «27» июня 2016</w:t>
      </w:r>
      <w:r>
        <w:rPr>
          <w:sz w:val="28"/>
          <w:szCs w:val="28"/>
        </w:rPr>
        <w:t xml:space="preserve"> г</w:t>
      </w:r>
    </w:p>
    <w:p w:rsidR="001834C6" w:rsidRDefault="001834C6" w:rsidP="001834C6">
      <w:pPr>
        <w:spacing w:line="24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А.3</w:t>
      </w:r>
    </w:p>
    <w:p w:rsidR="001834C6" w:rsidRDefault="001834C6" w:rsidP="001834C6">
      <w:pPr>
        <w:spacing w:line="240" w:lineRule="auto"/>
        <w:ind w:left="5670"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left="5103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УТВЕРЖДАЮ </w:t>
      </w:r>
    </w:p>
    <w:p w:rsidR="001834C6" w:rsidRDefault="007C19C3" w:rsidP="001834C6">
      <w:pPr>
        <w:spacing w:line="240" w:lineRule="auto"/>
        <w:ind w:left="5103"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И.о.д</w:t>
      </w:r>
      <w:r w:rsidR="00991D4A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ГБ ПОУ ЛО «ПК»</w:t>
      </w:r>
      <w:r w:rsidR="00991D4A">
        <w:rPr>
          <w:sz w:val="28"/>
          <w:szCs w:val="28"/>
        </w:rPr>
        <w:t xml:space="preserve"> </w:t>
      </w:r>
    </w:p>
    <w:p w:rsidR="001834C6" w:rsidRDefault="001834C6" w:rsidP="001834C6">
      <w:pPr>
        <w:spacing w:line="240" w:lineRule="auto"/>
        <w:ind w:left="4395" w:firstLine="708"/>
        <w:rPr>
          <w:sz w:val="28"/>
          <w:szCs w:val="28"/>
        </w:rPr>
      </w:pPr>
    </w:p>
    <w:p w:rsidR="001834C6" w:rsidRDefault="00991D4A" w:rsidP="001834C6">
      <w:pPr>
        <w:spacing w:line="240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___________ </w:t>
      </w:r>
      <w:r w:rsidR="00AF3215"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Е.А.Смирнова</w:t>
      </w:r>
      <w:proofErr w:type="spellEnd"/>
    </w:p>
    <w:p w:rsidR="001834C6" w:rsidRDefault="001834C6" w:rsidP="001834C6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991D4A">
        <w:rPr>
          <w:sz w:val="28"/>
          <w:szCs w:val="28"/>
        </w:rPr>
        <w:t>« 27  » июня  2016</w:t>
      </w:r>
      <w:r>
        <w:rPr>
          <w:sz w:val="28"/>
          <w:szCs w:val="28"/>
        </w:rPr>
        <w:t>г.</w:t>
      </w:r>
    </w:p>
    <w:p w:rsidR="001834C6" w:rsidRDefault="001834C6" w:rsidP="001834C6">
      <w:pPr>
        <w:spacing w:line="240" w:lineRule="auto"/>
        <w:ind w:left="6946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(информация об объекте социальной инфраструктуры) 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ПАСПОРТУ ДОСТУПНОСТИ ОСИ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smartTag w:uri="urn:schemas-microsoft-com:office:smarttags" w:element="time">
        <w:smartTagPr>
          <w:attr w:name="Minute" w:val="15"/>
          <w:attr w:name="Hour" w:val="2"/>
        </w:smartTagPr>
        <w:r>
          <w:rPr>
            <w:b/>
            <w:sz w:val="28"/>
            <w:szCs w:val="28"/>
          </w:rPr>
          <w:t>2.15</w:t>
        </w:r>
      </w:smartTag>
      <w:r>
        <w:rPr>
          <w:b/>
          <w:sz w:val="28"/>
          <w:szCs w:val="28"/>
        </w:rPr>
        <w:t xml:space="preserve"> </w:t>
      </w:r>
    </w:p>
    <w:p w:rsidR="001834C6" w:rsidRDefault="001834C6" w:rsidP="001834C6">
      <w:pPr>
        <w:spacing w:line="240" w:lineRule="auto"/>
        <w:ind w:firstLine="0"/>
        <w:rPr>
          <w:b/>
          <w:sz w:val="28"/>
          <w:szCs w:val="28"/>
        </w:rPr>
      </w:pPr>
    </w:p>
    <w:p w:rsidR="007B507E" w:rsidRDefault="007B507E" w:rsidP="007B507E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7B507E" w:rsidRDefault="007B507E" w:rsidP="007B507E">
      <w:pPr>
        <w:spacing w:line="240" w:lineRule="auto"/>
        <w:ind w:firstLine="0"/>
        <w:rPr>
          <w:b/>
          <w:sz w:val="28"/>
          <w:szCs w:val="28"/>
        </w:rPr>
      </w:pPr>
    </w:p>
    <w:p w:rsidR="007C19C3" w:rsidRPr="00766B95" w:rsidRDefault="007C19C3" w:rsidP="007C19C3">
      <w:pPr>
        <w:shd w:val="clear" w:color="auto" w:fill="FFFFFF"/>
        <w:spacing w:line="240" w:lineRule="auto"/>
        <w:rPr>
          <w:b/>
          <w:u w:val="single"/>
        </w:rPr>
      </w:pPr>
      <w:r>
        <w:rPr>
          <w:sz w:val="28"/>
          <w:szCs w:val="28"/>
        </w:rPr>
        <w:t xml:space="preserve">1.1. Наименование (вид) объекта </w:t>
      </w:r>
      <w:r>
        <w:rPr>
          <w:rStyle w:val="af0"/>
          <w:color w:val="333333"/>
          <w:u w:val="single"/>
        </w:rPr>
        <w:t>Государственное бюджетное профессиональное образовательное учреждение Ленинградской области «Политехнический колледж» города Светогорска__(ГБ ПОУ ЛО «ПК»</w:t>
      </w:r>
      <w:r>
        <w:rPr>
          <w:sz w:val="28"/>
          <w:szCs w:val="28"/>
          <w:u w:val="single"/>
        </w:rPr>
        <w:t>)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1.2. Адрес </w:t>
      </w:r>
      <w:proofErr w:type="gramStart"/>
      <w:r>
        <w:rPr>
          <w:sz w:val="28"/>
          <w:szCs w:val="28"/>
        </w:rPr>
        <w:t xml:space="preserve">объекта:  </w:t>
      </w:r>
      <w:r>
        <w:rPr>
          <w:rStyle w:val="af0"/>
          <w:color w:val="333333"/>
          <w:u w:val="single"/>
        </w:rPr>
        <w:t>188992</w:t>
      </w:r>
      <w:proofErr w:type="gramEnd"/>
      <w:r>
        <w:rPr>
          <w:rStyle w:val="af0"/>
          <w:color w:val="333333"/>
          <w:u w:val="single"/>
        </w:rPr>
        <w:t xml:space="preserve"> Ленинградская </w:t>
      </w:r>
      <w:proofErr w:type="spellStart"/>
      <w:r>
        <w:rPr>
          <w:rStyle w:val="af0"/>
          <w:color w:val="333333"/>
          <w:u w:val="single"/>
        </w:rPr>
        <w:t>область,Выборгский</w:t>
      </w:r>
      <w:proofErr w:type="spellEnd"/>
      <w:r>
        <w:rPr>
          <w:rStyle w:val="af0"/>
          <w:color w:val="333333"/>
          <w:u w:val="single"/>
        </w:rPr>
        <w:t xml:space="preserve"> _район, </w:t>
      </w:r>
      <w:proofErr w:type="spellStart"/>
      <w:r>
        <w:rPr>
          <w:rStyle w:val="af0"/>
          <w:color w:val="333333"/>
          <w:u w:val="single"/>
        </w:rPr>
        <w:t>г.Светогорск</w:t>
      </w:r>
      <w:proofErr w:type="spellEnd"/>
      <w:r>
        <w:rPr>
          <w:rStyle w:val="af0"/>
          <w:color w:val="333333"/>
          <w:u w:val="single"/>
        </w:rPr>
        <w:t xml:space="preserve">, </w:t>
      </w:r>
      <w:proofErr w:type="spellStart"/>
      <w:r>
        <w:rPr>
          <w:rStyle w:val="af0"/>
          <w:color w:val="333333"/>
          <w:u w:val="single"/>
        </w:rPr>
        <w:t>ул.Красноармейская</w:t>
      </w:r>
      <w:proofErr w:type="spellEnd"/>
      <w:r>
        <w:rPr>
          <w:rStyle w:val="af0"/>
          <w:color w:val="333333"/>
          <w:u w:val="single"/>
        </w:rPr>
        <w:t xml:space="preserve">, дом 3  </w:t>
      </w:r>
      <w:r>
        <w:rPr>
          <w:sz w:val="28"/>
          <w:szCs w:val="28"/>
          <w:u w:val="single"/>
        </w:rPr>
        <w:t xml:space="preserve"> </w:t>
      </w:r>
      <w:hyperlink r:id="rId9" w:history="1">
        <w:r w:rsidRPr="00214204">
          <w:rPr>
            <w:rStyle w:val="a5"/>
            <w:sz w:val="28"/>
            <w:szCs w:val="28"/>
            <w:lang w:val="en-US"/>
          </w:rPr>
          <w:t>pl</w:t>
        </w:r>
        <w:r w:rsidRPr="00214204">
          <w:rPr>
            <w:rStyle w:val="a5"/>
            <w:sz w:val="28"/>
            <w:szCs w:val="28"/>
          </w:rPr>
          <w:t>40@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yandex</w:t>
        </w:r>
        <w:proofErr w:type="spellEnd"/>
        <w:r w:rsidRPr="00214204">
          <w:rPr>
            <w:rStyle w:val="a5"/>
            <w:sz w:val="28"/>
            <w:szCs w:val="28"/>
          </w:rPr>
          <w:t>.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606BF6">
        <w:rPr>
          <w:sz w:val="28"/>
          <w:szCs w:val="28"/>
          <w:u w:val="single"/>
        </w:rPr>
        <w:t xml:space="preserve"> </w:t>
      </w:r>
    </w:p>
    <w:p w:rsidR="007C19C3" w:rsidRPr="00606BF6" w:rsidRDefault="007C19C3" w:rsidP="007C19C3">
      <w:pPr>
        <w:spacing w:line="240" w:lineRule="auto"/>
        <w:ind w:firstLine="0"/>
        <w:rPr>
          <w:u w:val="single"/>
        </w:rPr>
      </w:pPr>
      <w:r>
        <w:rPr>
          <w:u w:val="single"/>
        </w:rPr>
        <w:t>телефон /факс 8 (8</w:t>
      </w:r>
      <w:r w:rsidRPr="00606BF6">
        <w:rPr>
          <w:u w:val="single"/>
        </w:rPr>
        <w:t>1378</w:t>
      </w:r>
      <w:r w:rsidR="005F3A91">
        <w:rPr>
          <w:u w:val="single"/>
        </w:rPr>
        <w:t>) 43</w:t>
      </w:r>
      <w:r>
        <w:rPr>
          <w:u w:val="single"/>
        </w:rPr>
        <w:t xml:space="preserve">-262, 45-865  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1.3. Сведения о размещении объекта: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отдельно стоящее здание, состоящее из 4-х этажей( подземных этажей-1)общей площадью - 2381,8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, </w:t>
      </w:r>
      <w:r w:rsidRPr="00606B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606B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прилегающим  общественно-бытовым корпусом в 2 этажа , где расположены: спортзал, библиотека ,столовая)  общей площадью 2233,9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, и 1 этажное здание- учебных  мастерских общей площадью  1687,8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наличие прилегающего земельного участка:  </w:t>
      </w:r>
      <w:r>
        <w:rPr>
          <w:sz w:val="28"/>
          <w:szCs w:val="28"/>
          <w:u w:val="single"/>
        </w:rPr>
        <w:t>да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1.4. Год постройки здания –  </w:t>
      </w:r>
      <w:r>
        <w:rPr>
          <w:sz w:val="28"/>
          <w:szCs w:val="28"/>
          <w:u w:val="single"/>
        </w:rPr>
        <w:t xml:space="preserve">1987 </w:t>
      </w:r>
      <w:r w:rsidRPr="00C96DC2">
        <w:rPr>
          <w:sz w:val="28"/>
          <w:szCs w:val="28"/>
          <w:u w:val="single"/>
        </w:rPr>
        <w:t>г</w:t>
      </w:r>
      <w:r>
        <w:rPr>
          <w:sz w:val="28"/>
          <w:szCs w:val="28"/>
        </w:rPr>
        <w:t>., капитальный ремонт – не проводился, текущий косметический ремонт произведен в  2016 году.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1.5. Дата предстоящих плановых ремонтных работ: </w:t>
      </w:r>
    </w:p>
    <w:p w:rsidR="007C19C3" w:rsidRPr="00BB0C45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текущего – 2016 </w:t>
      </w:r>
      <w:proofErr w:type="gramStart"/>
      <w:r>
        <w:rPr>
          <w:sz w:val="28"/>
          <w:szCs w:val="28"/>
        </w:rPr>
        <w:t>год</w:t>
      </w:r>
      <w:r w:rsidRPr="00BB0C45">
        <w:rPr>
          <w:sz w:val="28"/>
          <w:szCs w:val="28"/>
        </w:rPr>
        <w:t xml:space="preserve"> ,</w:t>
      </w:r>
      <w:proofErr w:type="gramEnd"/>
      <w:r w:rsidRPr="00BB0C45">
        <w:rPr>
          <w:sz w:val="28"/>
          <w:szCs w:val="28"/>
        </w:rPr>
        <w:t xml:space="preserve"> </w:t>
      </w:r>
    </w:p>
    <w:p w:rsidR="007C19C3" w:rsidRPr="00BB0C45" w:rsidRDefault="007C19C3" w:rsidP="007C19C3">
      <w:pPr>
        <w:spacing w:line="240" w:lineRule="auto"/>
        <w:ind w:firstLine="0"/>
        <w:rPr>
          <w:sz w:val="28"/>
          <w:szCs w:val="28"/>
        </w:rPr>
      </w:pPr>
      <w:r w:rsidRPr="00BB0C45">
        <w:rPr>
          <w:sz w:val="28"/>
          <w:szCs w:val="28"/>
        </w:rPr>
        <w:t xml:space="preserve">капитального – </w:t>
      </w:r>
      <w:r>
        <w:rPr>
          <w:sz w:val="28"/>
          <w:szCs w:val="28"/>
        </w:rPr>
        <w:t>не предусмотрен</w:t>
      </w:r>
      <w:r w:rsidR="005F3A91">
        <w:rPr>
          <w:sz w:val="28"/>
          <w:szCs w:val="28"/>
        </w:rPr>
        <w:t>о</w:t>
      </w:r>
    </w:p>
    <w:p w:rsidR="007C19C3" w:rsidRPr="00BB0C45" w:rsidRDefault="007C19C3" w:rsidP="007C19C3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BB0C45">
        <w:rPr>
          <w:rFonts w:cs="Times New Roman"/>
          <w:b/>
          <w:sz w:val="28"/>
          <w:szCs w:val="28"/>
        </w:rPr>
        <w:t>Сведения об организации,  расположенной на объекте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И.</w:t>
      </w:r>
      <w:proofErr w:type="gramStart"/>
      <w:r>
        <w:rPr>
          <w:sz w:val="28"/>
          <w:szCs w:val="28"/>
        </w:rPr>
        <w:t>о.директора</w:t>
      </w:r>
      <w:proofErr w:type="spellEnd"/>
      <w:proofErr w:type="gramEnd"/>
      <w:r>
        <w:rPr>
          <w:sz w:val="28"/>
          <w:szCs w:val="28"/>
        </w:rPr>
        <w:t xml:space="preserve"> ГБ ПОУ ЛО «ПК»  – Смирнова Елена Александровна – 8(881378) </w:t>
      </w:r>
      <w:r w:rsidR="005F3A91">
        <w:rPr>
          <w:sz w:val="28"/>
          <w:szCs w:val="28"/>
        </w:rPr>
        <w:t>43-262</w:t>
      </w:r>
      <w:r>
        <w:rPr>
          <w:sz w:val="28"/>
          <w:szCs w:val="28"/>
          <w:u w:val="single"/>
        </w:rPr>
        <w:t xml:space="preserve"> </w:t>
      </w:r>
    </w:p>
    <w:p w:rsidR="007C19C3" w:rsidRPr="00BB0C45" w:rsidRDefault="007C19C3" w:rsidP="007C19C3">
      <w:pPr>
        <w:spacing w:line="240" w:lineRule="auto"/>
        <w:ind w:firstLine="0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Контактные  лица</w:t>
      </w:r>
      <w:proofErr w:type="gramEnd"/>
      <w:r>
        <w:rPr>
          <w:rFonts w:cs="Times New Roman"/>
          <w:sz w:val="28"/>
          <w:szCs w:val="28"/>
        </w:rPr>
        <w:t xml:space="preserve">  </w:t>
      </w:r>
      <w:r w:rsidRPr="00BB0C45">
        <w:rPr>
          <w:rFonts w:cs="Times New Roman"/>
          <w:sz w:val="28"/>
          <w:szCs w:val="28"/>
        </w:rPr>
        <w:t>:</w:t>
      </w:r>
    </w:p>
    <w:p w:rsidR="007C19C3" w:rsidRDefault="007C19C3" w:rsidP="007C19C3">
      <w:pPr>
        <w:spacing w:line="240" w:lineRule="auto"/>
        <w:ind w:firstLine="0"/>
        <w:rPr>
          <w:color w:val="222222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Сидельникова Елена Александровна - </w:t>
      </w:r>
      <w:r>
        <w:rPr>
          <w:color w:val="222222"/>
          <w:shd w:val="clear" w:color="auto" w:fill="FFFFFF"/>
        </w:rPr>
        <w:t xml:space="preserve"> мобильный телефон – +7 921 744 04 58,</w:t>
      </w:r>
    </w:p>
    <w:p w:rsidR="007C19C3" w:rsidRPr="007B507E" w:rsidRDefault="007C19C3" w:rsidP="007C19C3">
      <w:pPr>
        <w:spacing w:line="240" w:lineRule="auto"/>
        <w:ind w:firstLine="0"/>
        <w:rPr>
          <w:color w:val="222222"/>
          <w:sz w:val="28"/>
          <w:szCs w:val="28"/>
          <w:shd w:val="clear" w:color="auto" w:fill="FFFFFF"/>
        </w:rPr>
      </w:pPr>
      <w:r w:rsidRPr="007B507E">
        <w:rPr>
          <w:color w:val="222222"/>
          <w:sz w:val="28"/>
          <w:szCs w:val="28"/>
          <w:shd w:val="clear" w:color="auto" w:fill="FFFFFF"/>
        </w:rPr>
        <w:t>Лазутина Оксана Дм</w:t>
      </w:r>
      <w:r>
        <w:rPr>
          <w:color w:val="222222"/>
          <w:sz w:val="28"/>
          <w:szCs w:val="28"/>
          <w:shd w:val="clear" w:color="auto" w:fill="FFFFFF"/>
        </w:rPr>
        <w:t>итриевна-мобильный телефон +7 93</w:t>
      </w:r>
      <w:r w:rsidRPr="007B507E">
        <w:rPr>
          <w:color w:val="222222"/>
          <w:sz w:val="28"/>
          <w:szCs w:val="28"/>
          <w:shd w:val="clear" w:color="auto" w:fill="FFFFFF"/>
        </w:rPr>
        <w:t>1</w:t>
      </w:r>
      <w:r>
        <w:rPr>
          <w:color w:val="222222"/>
          <w:sz w:val="28"/>
          <w:szCs w:val="28"/>
          <w:shd w:val="clear" w:color="auto" w:fill="FFFFFF"/>
        </w:rPr>
        <w:t>346 32 64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1.6. Название учреждения </w:t>
      </w:r>
    </w:p>
    <w:p w:rsidR="007C19C3" w:rsidRPr="00766B95" w:rsidRDefault="007C19C3" w:rsidP="007C19C3">
      <w:pPr>
        <w:shd w:val="clear" w:color="auto" w:fill="FFFFFF"/>
        <w:spacing w:line="240" w:lineRule="auto"/>
        <w:ind w:firstLine="0"/>
        <w:rPr>
          <w:b/>
          <w:u w:val="single"/>
        </w:rPr>
      </w:pPr>
      <w:r>
        <w:rPr>
          <w:sz w:val="28"/>
          <w:szCs w:val="28"/>
        </w:rPr>
        <w:t>Полное юридическое наименование – согласно Уставу:</w:t>
      </w:r>
      <w:r w:rsidRPr="00907521">
        <w:rPr>
          <w:sz w:val="28"/>
          <w:szCs w:val="28"/>
          <w:u w:val="single"/>
        </w:rPr>
        <w:t xml:space="preserve"> </w:t>
      </w:r>
      <w:r>
        <w:rPr>
          <w:rStyle w:val="af0"/>
          <w:color w:val="333333"/>
          <w:u w:val="single"/>
        </w:rPr>
        <w:t>Государственное бюджетное профессиональное образовательное учреждение Ленинградской области «Политехнический колледж» города Светогорска__(ГБ ПОУ ЛО «ПК»</w:t>
      </w:r>
      <w:r>
        <w:rPr>
          <w:sz w:val="28"/>
          <w:szCs w:val="28"/>
          <w:u w:val="single"/>
        </w:rPr>
        <w:t>)</w:t>
      </w:r>
    </w:p>
    <w:p w:rsidR="007C19C3" w:rsidRPr="00606BF6" w:rsidRDefault="007C19C3" w:rsidP="007C19C3">
      <w:pPr>
        <w:spacing w:line="240" w:lineRule="auto"/>
        <w:ind w:firstLine="0"/>
        <w:rPr>
          <w:u w:val="single"/>
        </w:rPr>
      </w:pPr>
      <w:r>
        <w:rPr>
          <w:sz w:val="28"/>
          <w:szCs w:val="28"/>
        </w:rPr>
        <w:lastRenderedPageBreak/>
        <w:t xml:space="preserve">1.7. Юридический адрес учреждения: </w:t>
      </w:r>
      <w:r>
        <w:rPr>
          <w:rStyle w:val="af0"/>
          <w:color w:val="333333"/>
          <w:u w:val="single"/>
        </w:rPr>
        <w:t xml:space="preserve">188992 Ленинградская </w:t>
      </w:r>
      <w:proofErr w:type="spellStart"/>
      <w:proofErr w:type="gramStart"/>
      <w:r>
        <w:rPr>
          <w:rStyle w:val="af0"/>
          <w:color w:val="333333"/>
          <w:u w:val="single"/>
        </w:rPr>
        <w:t>область,Выборгский</w:t>
      </w:r>
      <w:proofErr w:type="spellEnd"/>
      <w:proofErr w:type="gramEnd"/>
      <w:r>
        <w:rPr>
          <w:rStyle w:val="af0"/>
          <w:color w:val="333333"/>
          <w:u w:val="single"/>
        </w:rPr>
        <w:t xml:space="preserve"> _район, </w:t>
      </w:r>
      <w:proofErr w:type="spellStart"/>
      <w:r>
        <w:rPr>
          <w:rStyle w:val="af0"/>
          <w:color w:val="333333"/>
          <w:u w:val="single"/>
        </w:rPr>
        <w:t>г.Светогорск</w:t>
      </w:r>
      <w:proofErr w:type="spellEnd"/>
      <w:r>
        <w:rPr>
          <w:rStyle w:val="af0"/>
          <w:color w:val="333333"/>
          <w:u w:val="single"/>
        </w:rPr>
        <w:t xml:space="preserve">, </w:t>
      </w:r>
      <w:proofErr w:type="spellStart"/>
      <w:r>
        <w:rPr>
          <w:rStyle w:val="af0"/>
          <w:color w:val="333333"/>
          <w:u w:val="single"/>
        </w:rPr>
        <w:t>ул.Красноармейская</w:t>
      </w:r>
      <w:proofErr w:type="spellEnd"/>
      <w:r>
        <w:rPr>
          <w:rStyle w:val="af0"/>
          <w:color w:val="333333"/>
          <w:u w:val="single"/>
        </w:rPr>
        <w:t>, дом 3</w:t>
      </w:r>
      <w:r>
        <w:rPr>
          <w:sz w:val="28"/>
          <w:szCs w:val="28"/>
          <w:u w:val="single"/>
        </w:rPr>
        <w:t xml:space="preserve"> </w:t>
      </w:r>
      <w:hyperlink r:id="rId10" w:history="1">
        <w:r w:rsidRPr="00214204">
          <w:rPr>
            <w:rStyle w:val="a5"/>
            <w:sz w:val="28"/>
            <w:szCs w:val="28"/>
            <w:lang w:val="en-US"/>
          </w:rPr>
          <w:t>pl</w:t>
        </w:r>
        <w:r w:rsidRPr="00214204">
          <w:rPr>
            <w:rStyle w:val="a5"/>
            <w:sz w:val="28"/>
            <w:szCs w:val="28"/>
          </w:rPr>
          <w:t>40@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yandex</w:t>
        </w:r>
        <w:proofErr w:type="spellEnd"/>
        <w:r w:rsidRPr="00214204">
          <w:rPr>
            <w:rStyle w:val="a5"/>
            <w:sz w:val="28"/>
            <w:szCs w:val="28"/>
          </w:rPr>
          <w:t>.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606BF6">
        <w:rPr>
          <w:sz w:val="28"/>
          <w:szCs w:val="28"/>
          <w:u w:val="single"/>
        </w:rPr>
        <w:t xml:space="preserve"> </w:t>
      </w:r>
      <w:r>
        <w:rPr>
          <w:u w:val="single"/>
        </w:rPr>
        <w:t>телефон /факс 8 (8</w:t>
      </w:r>
      <w:r w:rsidRPr="00606BF6">
        <w:rPr>
          <w:u w:val="single"/>
        </w:rPr>
        <w:t>1378</w:t>
      </w:r>
      <w:r w:rsidR="005F3A91">
        <w:rPr>
          <w:u w:val="single"/>
        </w:rPr>
        <w:t>)43</w:t>
      </w:r>
      <w:r>
        <w:rPr>
          <w:u w:val="single"/>
        </w:rPr>
        <w:t xml:space="preserve">-262,45-865  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1.8. Основание для пользования объектом (оперативное управл</w:t>
      </w:r>
      <w:r w:rsidR="00DB4018">
        <w:rPr>
          <w:sz w:val="28"/>
          <w:szCs w:val="28"/>
        </w:rPr>
        <w:t xml:space="preserve">ение, аренда, собственность):  </w:t>
      </w:r>
      <w:r>
        <w:rPr>
          <w:sz w:val="28"/>
          <w:szCs w:val="28"/>
          <w:u w:val="single"/>
        </w:rPr>
        <w:t>оперативное управление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1.9. Форма собственности (государственная, негосударственная): </w:t>
      </w:r>
      <w:r w:rsidRPr="006B6DF6">
        <w:rPr>
          <w:sz w:val="28"/>
          <w:szCs w:val="28"/>
          <w:u w:val="single"/>
        </w:rPr>
        <w:t>государственная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0"/>
          <w:attr w:name="Hour" w:val="1"/>
        </w:smartTagPr>
        <w:r>
          <w:rPr>
            <w:sz w:val="28"/>
            <w:szCs w:val="28"/>
          </w:rPr>
          <w:t>1.10.</w:t>
        </w:r>
      </w:smartTag>
      <w:r>
        <w:rPr>
          <w:sz w:val="28"/>
          <w:szCs w:val="28"/>
        </w:rPr>
        <w:t xml:space="preserve"> Территориальная принадлежность (</w:t>
      </w:r>
      <w:r>
        <w:rPr>
          <w:i/>
          <w:sz w:val="28"/>
          <w:szCs w:val="28"/>
        </w:rPr>
        <w:t>федеральная, региональная, муниципальная</w:t>
      </w:r>
      <w:r>
        <w:rPr>
          <w:sz w:val="28"/>
          <w:szCs w:val="28"/>
        </w:rPr>
        <w:t xml:space="preserve">): </w:t>
      </w:r>
      <w:r w:rsidRPr="00907521">
        <w:rPr>
          <w:sz w:val="28"/>
          <w:szCs w:val="28"/>
          <w:u w:val="single"/>
        </w:rPr>
        <w:t>региональная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1"/>
          <w:attr w:name="Hour" w:val="1"/>
        </w:smartTagPr>
        <w:r>
          <w:rPr>
            <w:sz w:val="28"/>
            <w:szCs w:val="28"/>
          </w:rPr>
          <w:t>1.11.</w:t>
        </w:r>
      </w:smartTag>
      <w:r>
        <w:rPr>
          <w:sz w:val="28"/>
          <w:szCs w:val="28"/>
        </w:rPr>
        <w:t xml:space="preserve"> Вышестоящая организация (</w:t>
      </w:r>
      <w:r>
        <w:rPr>
          <w:i/>
          <w:sz w:val="28"/>
          <w:szCs w:val="28"/>
        </w:rPr>
        <w:t>наименовани</w:t>
      </w:r>
      <w:r w:rsidRPr="00F55F4D">
        <w:rPr>
          <w:sz w:val="28"/>
          <w:szCs w:val="28"/>
        </w:rPr>
        <w:t>е</w:t>
      </w:r>
      <w:proofErr w:type="gramStart"/>
      <w:r w:rsidRPr="00F55F4D">
        <w:rPr>
          <w:sz w:val="28"/>
          <w:szCs w:val="28"/>
        </w:rPr>
        <w:t>)</w:t>
      </w:r>
      <w:r w:rsidR="00DB4018">
        <w:rPr>
          <w:sz w:val="28"/>
          <w:szCs w:val="28"/>
        </w:rPr>
        <w:t>:</w:t>
      </w:r>
      <w:r>
        <w:rPr>
          <w:rStyle w:val="af0"/>
          <w:color w:val="333333"/>
          <w:u w:val="single"/>
        </w:rPr>
        <w:t>Комитет</w:t>
      </w:r>
      <w:proofErr w:type="gramEnd"/>
      <w:r>
        <w:rPr>
          <w:rStyle w:val="af0"/>
          <w:color w:val="333333"/>
          <w:u w:val="single"/>
        </w:rPr>
        <w:t xml:space="preserve"> общего и профессионального образования Ленинградской области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2"/>
          <w:attr w:name="Hour" w:val="1"/>
        </w:smartTagPr>
        <w:r>
          <w:rPr>
            <w:sz w:val="28"/>
            <w:szCs w:val="28"/>
          </w:rPr>
          <w:t>1.12.</w:t>
        </w:r>
      </w:smartTag>
      <w:r>
        <w:rPr>
          <w:sz w:val="28"/>
          <w:szCs w:val="28"/>
        </w:rPr>
        <w:t xml:space="preserve"> Адрес вышестоящей организации, другие координаты:</w:t>
      </w:r>
    </w:p>
    <w:p w:rsidR="007C19C3" w:rsidRPr="002566D7" w:rsidRDefault="007C19C3" w:rsidP="007C19C3">
      <w:pPr>
        <w:spacing w:after="75"/>
        <w:ind w:firstLine="0"/>
        <w:rPr>
          <w:color w:val="333333"/>
          <w:sz w:val="28"/>
          <w:szCs w:val="28"/>
        </w:rPr>
      </w:pPr>
      <w:proofErr w:type="gramStart"/>
      <w:r w:rsidRPr="002566D7">
        <w:rPr>
          <w:color w:val="333333"/>
          <w:sz w:val="28"/>
          <w:szCs w:val="28"/>
        </w:rPr>
        <w:t>191028 ,</w:t>
      </w:r>
      <w:proofErr w:type="gramEnd"/>
      <w:r w:rsidRPr="002566D7">
        <w:rPr>
          <w:color w:val="333333"/>
          <w:sz w:val="28"/>
          <w:szCs w:val="28"/>
        </w:rPr>
        <w:t xml:space="preserve"> </w:t>
      </w:r>
      <w:proofErr w:type="spellStart"/>
      <w:r w:rsidRPr="002566D7">
        <w:rPr>
          <w:color w:val="333333"/>
          <w:sz w:val="28"/>
          <w:szCs w:val="28"/>
        </w:rPr>
        <w:t>Санкт_Петербург</w:t>
      </w:r>
      <w:proofErr w:type="spellEnd"/>
      <w:r w:rsidRPr="002566D7">
        <w:rPr>
          <w:color w:val="333333"/>
          <w:sz w:val="28"/>
          <w:szCs w:val="28"/>
        </w:rPr>
        <w:t xml:space="preserve">, </w:t>
      </w:r>
      <w:proofErr w:type="spellStart"/>
      <w:r w:rsidRPr="002566D7">
        <w:rPr>
          <w:color w:val="333333"/>
          <w:sz w:val="28"/>
          <w:szCs w:val="28"/>
        </w:rPr>
        <w:t>наб.реки</w:t>
      </w:r>
      <w:proofErr w:type="spellEnd"/>
      <w:r w:rsidRPr="002566D7">
        <w:rPr>
          <w:color w:val="333333"/>
          <w:sz w:val="28"/>
          <w:szCs w:val="28"/>
        </w:rPr>
        <w:t xml:space="preserve"> Фонтанки,14 , </w:t>
      </w:r>
    </w:p>
    <w:p w:rsidR="007C19C3" w:rsidRPr="002566D7" w:rsidRDefault="007C19C3" w:rsidP="007C19C3">
      <w:pPr>
        <w:spacing w:after="75"/>
        <w:ind w:firstLine="0"/>
        <w:rPr>
          <w:color w:val="333333"/>
          <w:sz w:val="28"/>
          <w:szCs w:val="28"/>
          <w:u w:val="single"/>
        </w:rPr>
      </w:pPr>
      <w:r w:rsidRPr="002566D7">
        <w:rPr>
          <w:color w:val="333333"/>
          <w:sz w:val="28"/>
          <w:szCs w:val="28"/>
        </w:rPr>
        <w:t xml:space="preserve">тел. 273 33 78, </w:t>
      </w:r>
      <w:r w:rsidRPr="002566D7">
        <w:rPr>
          <w:color w:val="333333"/>
          <w:sz w:val="28"/>
          <w:szCs w:val="28"/>
          <w:u w:val="single"/>
          <w:lang w:val="en-US"/>
        </w:rPr>
        <w:t>office</w:t>
      </w:r>
      <w:r w:rsidRPr="002566D7">
        <w:rPr>
          <w:color w:val="333333"/>
          <w:sz w:val="28"/>
          <w:szCs w:val="28"/>
          <w:u w:val="single"/>
        </w:rPr>
        <w:t xml:space="preserve"> </w:t>
      </w:r>
      <w:proofErr w:type="spellStart"/>
      <w:r w:rsidRPr="002566D7">
        <w:rPr>
          <w:color w:val="333333"/>
          <w:sz w:val="28"/>
          <w:szCs w:val="28"/>
          <w:u w:val="single"/>
          <w:lang w:val="en-US"/>
        </w:rPr>
        <w:t>edu</w:t>
      </w:r>
      <w:proofErr w:type="spellEnd"/>
      <w:r w:rsidRPr="002566D7">
        <w:rPr>
          <w:color w:val="333333"/>
          <w:sz w:val="28"/>
          <w:szCs w:val="28"/>
          <w:u w:val="single"/>
        </w:rPr>
        <w:t>@</w:t>
      </w:r>
      <w:proofErr w:type="spellStart"/>
      <w:r w:rsidRPr="002566D7">
        <w:rPr>
          <w:color w:val="333333"/>
          <w:sz w:val="28"/>
          <w:szCs w:val="28"/>
          <w:u w:val="single"/>
          <w:lang w:val="en-US"/>
        </w:rPr>
        <w:t>lenreg</w:t>
      </w:r>
      <w:proofErr w:type="spellEnd"/>
      <w:r w:rsidRPr="002566D7">
        <w:rPr>
          <w:color w:val="333333"/>
          <w:sz w:val="28"/>
          <w:szCs w:val="28"/>
          <w:u w:val="single"/>
        </w:rPr>
        <w:t>.</w:t>
      </w:r>
      <w:proofErr w:type="spellStart"/>
      <w:r w:rsidRPr="002566D7">
        <w:rPr>
          <w:color w:val="333333"/>
          <w:sz w:val="28"/>
          <w:szCs w:val="28"/>
          <w:u w:val="single"/>
          <w:lang w:val="en-US"/>
        </w:rPr>
        <w:t>ru</w:t>
      </w:r>
      <w:proofErr w:type="spellEnd"/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Характеристика деятельности организации на объекте </w:t>
      </w:r>
    </w:p>
    <w:p w:rsidR="007C19C3" w:rsidRDefault="007C19C3" w:rsidP="007C19C3">
      <w:pPr>
        <w:spacing w:line="240" w:lineRule="auto"/>
        <w:ind w:firstLine="0"/>
        <w:jc w:val="center"/>
        <w:rPr>
          <w:i/>
          <w:sz w:val="28"/>
          <w:szCs w:val="28"/>
        </w:rPr>
      </w:pPr>
      <w:r w:rsidRPr="006B6DF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Pr="002566D7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>2.1 Сфера деятельности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66D7">
        <w:rPr>
          <w:sz w:val="28"/>
          <w:szCs w:val="28"/>
          <w:u w:val="single"/>
        </w:rPr>
        <w:t>образование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2.2 Виды оказываемых услуг: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Pr="00BF7749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основных профессиональных образовательных программ</w:t>
      </w:r>
      <w:r w:rsidRPr="00BF7749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 xml:space="preserve"> -</w:t>
      </w:r>
      <w:r w:rsidRPr="00BF7749">
        <w:rPr>
          <w:sz w:val="28"/>
          <w:szCs w:val="28"/>
        </w:rPr>
        <w:t xml:space="preserve"> программ подготовки квалифицированных рабочих и служащих, 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Pr="00BF7749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 основных профессиональных образовательных программ</w:t>
      </w:r>
      <w:r w:rsidRPr="00BF7749">
        <w:rPr>
          <w:sz w:val="28"/>
          <w:szCs w:val="28"/>
        </w:rPr>
        <w:t xml:space="preserve"> среднего профессионального образования программ </w:t>
      </w:r>
      <w:r>
        <w:rPr>
          <w:sz w:val="28"/>
          <w:szCs w:val="28"/>
        </w:rPr>
        <w:t xml:space="preserve">- </w:t>
      </w:r>
      <w:r w:rsidRPr="00BF7749">
        <w:rPr>
          <w:sz w:val="28"/>
          <w:szCs w:val="28"/>
        </w:rPr>
        <w:t>подгото</w:t>
      </w:r>
      <w:r>
        <w:rPr>
          <w:sz w:val="28"/>
          <w:szCs w:val="28"/>
        </w:rPr>
        <w:t>вки специалистов среднего звена</w:t>
      </w:r>
      <w:r w:rsidRPr="00BF77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реализация  основных программ профессионального обучения -  программ профессиональной подготовки по профессиям рабочих, должностям служащих</w:t>
      </w:r>
      <w:r w:rsidRPr="00BF7749">
        <w:rPr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реализация основных программ профессионального обучения -  программ повышения квалификации рабочих и служащих </w:t>
      </w:r>
      <w:r w:rsidRPr="00BF7749">
        <w:rPr>
          <w:sz w:val="28"/>
          <w:szCs w:val="28"/>
        </w:rPr>
        <w:t xml:space="preserve"> </w:t>
      </w:r>
    </w:p>
    <w:p w:rsidR="007C19C3" w:rsidRPr="007A1477" w:rsidRDefault="007C19C3" w:rsidP="007C19C3">
      <w:pPr>
        <w:spacing w:line="240" w:lineRule="auto"/>
        <w:ind w:firstLine="708"/>
        <w:rPr>
          <w:rFonts w:cs="Times New Roman"/>
          <w:sz w:val="28"/>
          <w:szCs w:val="28"/>
        </w:rPr>
      </w:pPr>
      <w:r>
        <w:rPr>
          <w:sz w:val="28"/>
          <w:szCs w:val="28"/>
        </w:rPr>
        <w:t>реализация основных программ про</w:t>
      </w:r>
      <w:r w:rsidR="002566D7">
        <w:rPr>
          <w:sz w:val="28"/>
          <w:szCs w:val="28"/>
        </w:rPr>
        <w:t>фессионального обучения</w:t>
      </w:r>
      <w:r>
        <w:rPr>
          <w:sz w:val="28"/>
          <w:szCs w:val="28"/>
        </w:rPr>
        <w:t xml:space="preserve"> - </w:t>
      </w:r>
      <w:r w:rsidRPr="00BF7749">
        <w:rPr>
          <w:sz w:val="28"/>
          <w:szCs w:val="28"/>
        </w:rPr>
        <w:t>програ</w:t>
      </w:r>
      <w:r>
        <w:rPr>
          <w:sz w:val="28"/>
          <w:szCs w:val="28"/>
        </w:rPr>
        <w:t>мм  пере</w:t>
      </w:r>
      <w:r w:rsidR="00DB4018">
        <w:rPr>
          <w:sz w:val="28"/>
          <w:szCs w:val="28"/>
        </w:rPr>
        <w:t>подготовки рабочих и   служащих.</w:t>
      </w:r>
      <w:r w:rsidRPr="00BF7749">
        <w:rPr>
          <w:sz w:val="28"/>
          <w:szCs w:val="28"/>
        </w:rPr>
        <w:t xml:space="preserve"> </w:t>
      </w:r>
    </w:p>
    <w:p w:rsidR="007C19C3" w:rsidRDefault="007C19C3" w:rsidP="007C19C3">
      <w:pPr>
        <w:pStyle w:val="ConsPlusNonformat0"/>
        <w:jc w:val="both"/>
      </w:pPr>
      <w:r w:rsidRPr="007A1477">
        <w:tab/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2.3 Форма оказания услуг: (</w:t>
      </w:r>
      <w:r w:rsidRPr="006B6DF6">
        <w:rPr>
          <w:sz w:val="28"/>
          <w:szCs w:val="28"/>
        </w:rPr>
        <w:t>на объекте</w:t>
      </w:r>
      <w:r>
        <w:rPr>
          <w:sz w:val="28"/>
          <w:szCs w:val="28"/>
        </w:rPr>
        <w:t xml:space="preserve">, с длительным пребыванием, в т.ч. проживанием, </w:t>
      </w:r>
      <w:r w:rsidRPr="00EC1109">
        <w:rPr>
          <w:sz w:val="28"/>
          <w:szCs w:val="28"/>
        </w:rPr>
        <w:t>на дому, дистанционно</w:t>
      </w:r>
      <w:proofErr w:type="gramStart"/>
      <w:r>
        <w:rPr>
          <w:sz w:val="28"/>
          <w:szCs w:val="28"/>
        </w:rPr>
        <w:t>):</w:t>
      </w:r>
      <w:r w:rsidRPr="006B6DF6">
        <w:rPr>
          <w:sz w:val="28"/>
          <w:szCs w:val="28"/>
          <w:u w:val="single"/>
        </w:rPr>
        <w:t>на</w:t>
      </w:r>
      <w:proofErr w:type="gramEnd"/>
      <w:r w:rsidRPr="006B6DF6">
        <w:rPr>
          <w:sz w:val="28"/>
          <w:szCs w:val="28"/>
          <w:u w:val="single"/>
        </w:rPr>
        <w:t xml:space="preserve"> объекте</w:t>
      </w:r>
      <w:r>
        <w:rPr>
          <w:i/>
          <w:sz w:val="28"/>
          <w:szCs w:val="28"/>
          <w:u w:val="single"/>
        </w:rPr>
        <w:t>.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2.4 Категории обслуживаемого населения по возрасту: </w:t>
      </w:r>
      <w:r>
        <w:rPr>
          <w:sz w:val="28"/>
          <w:szCs w:val="28"/>
          <w:u w:val="single"/>
        </w:rPr>
        <w:t>дети, взрослые трудоспособного возраста</w:t>
      </w:r>
    </w:p>
    <w:p w:rsidR="007C19C3" w:rsidRP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2.5 Категории обслуживаемых инвалидов:</w:t>
      </w:r>
      <w:r>
        <w:rPr>
          <w:i/>
          <w:sz w:val="28"/>
          <w:szCs w:val="28"/>
        </w:rPr>
        <w:t xml:space="preserve"> </w:t>
      </w:r>
      <w:r w:rsidRPr="007C19C3">
        <w:rPr>
          <w:rStyle w:val="apple-converted-space"/>
          <w:b/>
          <w:i/>
          <w:color w:val="333333"/>
          <w:sz w:val="24"/>
          <w:szCs w:val="24"/>
        </w:rPr>
        <w:t> </w:t>
      </w:r>
      <w:r w:rsidRPr="007C19C3">
        <w:rPr>
          <w:color w:val="333333"/>
          <w:sz w:val="28"/>
          <w:szCs w:val="28"/>
          <w:u w:val="single"/>
        </w:rPr>
        <w:t xml:space="preserve">инвалиды с нарушениями опорно-двигательного аппарата, общее заболевание </w:t>
      </w:r>
    </w:p>
    <w:p w:rsidR="007C19C3" w:rsidRPr="002B6181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способность:</w:t>
      </w:r>
      <w:r w:rsidRPr="002B61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вместимость – 2 чел.</w:t>
      </w:r>
      <w:r w:rsidRPr="00930E93">
        <w:rPr>
          <w:color w:val="FF0000"/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ребенка-инвалида:    </w:t>
      </w:r>
      <w:r>
        <w:rPr>
          <w:sz w:val="28"/>
          <w:szCs w:val="28"/>
          <w:u w:val="single"/>
        </w:rPr>
        <w:t>нет</w:t>
      </w: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7C19C3" w:rsidRPr="00DB4018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  <w:r w:rsidRPr="00DB4018">
        <w:rPr>
          <w:rStyle w:val="af0"/>
          <w:b w:val="0"/>
          <w:color w:val="333333"/>
          <w:sz w:val="28"/>
          <w:szCs w:val="28"/>
          <w:u w:val="single"/>
        </w:rPr>
        <w:t>асфальтированный участок дороги длинной 500м</w:t>
      </w:r>
      <w:r w:rsidR="00DB4018" w:rsidRPr="00DB4018">
        <w:rPr>
          <w:color w:val="333333"/>
          <w:sz w:val="28"/>
          <w:szCs w:val="28"/>
        </w:rPr>
        <w:t xml:space="preserve">. </w:t>
      </w:r>
      <w:r w:rsidRPr="00DB4018">
        <w:rPr>
          <w:color w:val="333333"/>
          <w:sz w:val="28"/>
          <w:szCs w:val="28"/>
          <w:u w:val="single"/>
        </w:rPr>
        <w:t>от остановки городского транспорта маршрута № 182</w:t>
      </w:r>
      <w:r w:rsidR="00580ABA">
        <w:rPr>
          <w:color w:val="333333"/>
          <w:sz w:val="28"/>
          <w:szCs w:val="28"/>
          <w:u w:val="single"/>
        </w:rPr>
        <w:t>,183,185</w:t>
      </w:r>
      <w:r w:rsidRPr="00DB4018">
        <w:rPr>
          <w:color w:val="333333"/>
          <w:sz w:val="28"/>
          <w:szCs w:val="28"/>
          <w:u w:val="single"/>
        </w:rPr>
        <w:t xml:space="preserve"> </w:t>
      </w:r>
      <w:proofErr w:type="gramStart"/>
      <w:r w:rsidRPr="00DB4018">
        <w:rPr>
          <w:color w:val="333333"/>
          <w:sz w:val="28"/>
          <w:szCs w:val="28"/>
          <w:u w:val="single"/>
        </w:rPr>
        <w:t>( схема</w:t>
      </w:r>
      <w:proofErr w:type="gramEnd"/>
      <w:r w:rsidRPr="00DB4018">
        <w:rPr>
          <w:color w:val="333333"/>
          <w:sz w:val="28"/>
          <w:szCs w:val="28"/>
          <w:u w:val="single"/>
        </w:rPr>
        <w:t xml:space="preserve"> прилагается</w:t>
      </w:r>
      <w:r w:rsidRPr="00DB4018">
        <w:rPr>
          <w:color w:val="333333"/>
          <w:u w:val="single"/>
        </w:rPr>
        <w:t>)</w:t>
      </w:r>
    </w:p>
    <w:p w:rsidR="007C19C3" w:rsidRPr="00DB4018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7C19C3" w:rsidRPr="00DB4018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</w:t>
      </w:r>
      <w:r w:rsidRPr="00DB4018">
        <w:rPr>
          <w:sz w:val="28"/>
          <w:szCs w:val="28"/>
        </w:rPr>
        <w:t>50 м. от остановки пригородного транспорта маршрута № 126, 850.</w:t>
      </w:r>
    </w:p>
    <w:p w:rsidR="007C19C3" w:rsidRPr="00991D4A" w:rsidRDefault="007C19C3" w:rsidP="007C19C3">
      <w:pPr>
        <w:spacing w:line="240" w:lineRule="auto"/>
        <w:ind w:firstLine="0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3.2.2 время движения (</w:t>
      </w:r>
      <w:proofErr w:type="gramStart"/>
      <w:r>
        <w:rPr>
          <w:sz w:val="28"/>
          <w:szCs w:val="28"/>
        </w:rPr>
        <w:t xml:space="preserve">пешком)  </w:t>
      </w:r>
      <w:r w:rsidRPr="00DB4018">
        <w:rPr>
          <w:sz w:val="28"/>
          <w:szCs w:val="28"/>
        </w:rPr>
        <w:t>3</w:t>
      </w:r>
      <w:proofErr w:type="gramEnd"/>
      <w:r w:rsidRPr="00DB4018">
        <w:rPr>
          <w:sz w:val="28"/>
          <w:szCs w:val="28"/>
        </w:rPr>
        <w:t>-7  мин. от остановки</w:t>
      </w:r>
      <w:r w:rsidRPr="00991D4A">
        <w:rPr>
          <w:b/>
          <w:i/>
          <w:sz w:val="28"/>
          <w:szCs w:val="28"/>
          <w:u w:val="single"/>
        </w:rPr>
        <w:t xml:space="preserve"> .</w:t>
      </w:r>
    </w:p>
    <w:p w:rsidR="007C19C3" w:rsidRPr="00F55F4D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 наличие  выделенного от проезжей части пешеходного пути:  </w:t>
      </w:r>
      <w:r>
        <w:rPr>
          <w:sz w:val="28"/>
          <w:szCs w:val="28"/>
          <w:u w:val="single"/>
        </w:rPr>
        <w:t>нет</w:t>
      </w:r>
    </w:p>
    <w:p w:rsidR="007C19C3" w:rsidRPr="00991D4A" w:rsidRDefault="007C19C3" w:rsidP="007C19C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3.2.4 Перекрестки: </w:t>
      </w:r>
      <w:r w:rsidRPr="00991D4A">
        <w:rPr>
          <w:rStyle w:val="ac"/>
          <w:b/>
          <w:color w:val="333333"/>
          <w:u w:val="single"/>
        </w:rPr>
        <w:t>нерегулируемые</w:t>
      </w:r>
    </w:p>
    <w:p w:rsidR="007C19C3" w:rsidRPr="00991D4A" w:rsidRDefault="007C19C3" w:rsidP="007C19C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>акустическая, тактильная, визуальная</w:t>
      </w:r>
      <w:r w:rsidRPr="00991D4A">
        <w:rPr>
          <w:b/>
          <w:i/>
          <w:sz w:val="28"/>
          <w:szCs w:val="28"/>
        </w:rPr>
        <w:t>; нет:</w:t>
      </w:r>
    </w:p>
    <w:p w:rsidR="007C19C3" w:rsidRDefault="007C19C3" w:rsidP="007C19C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 </w:t>
      </w:r>
      <w:r w:rsidRPr="00991D4A">
        <w:rPr>
          <w:b/>
          <w:i/>
          <w:sz w:val="28"/>
          <w:szCs w:val="28"/>
        </w:rPr>
        <w:t>нет</w:t>
      </w:r>
    </w:p>
    <w:p w:rsidR="007C19C3" w:rsidRPr="00991D4A" w:rsidRDefault="007C19C3" w:rsidP="007C19C3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 w:rsidRPr="00991D4A">
        <w:rPr>
          <w:b/>
          <w:i/>
          <w:sz w:val="28"/>
          <w:szCs w:val="28"/>
        </w:rPr>
        <w:t>нет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7C19C3" w:rsidRDefault="007C19C3" w:rsidP="007C19C3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3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69"/>
      </w:tblGrid>
      <w:tr w:rsidR="007C19C3" w:rsidTr="005F3A91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C19C3" w:rsidRDefault="007C19C3" w:rsidP="005F3A91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7C19C3" w:rsidRDefault="007C19C3" w:rsidP="005F3A9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7C19C3" w:rsidRDefault="007C19C3" w:rsidP="005F3A9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7C19C3" w:rsidRDefault="007C19C3" w:rsidP="005F3A9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7C19C3" w:rsidRDefault="007C19C3" w:rsidP="005F3A91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C19C3" w:rsidTr="005F3A91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ВНД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</w:tbl>
    <w:p w:rsidR="007C19C3" w:rsidRDefault="007C19C3" w:rsidP="007C19C3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tbl>
      <w:tblPr>
        <w:tblW w:w="9366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2987"/>
      </w:tblGrid>
      <w:tr w:rsidR="007C19C3" w:rsidTr="005F3A91">
        <w:trPr>
          <w:trHeight w:val="9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C19C3" w:rsidRDefault="007C19C3" w:rsidP="005F3A9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7C19C3" w:rsidRDefault="007C19C3" w:rsidP="007C19C3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3.5. Итоговое заключение о состоянии доступности ОСИ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ГБ ПОУ ЛО «ПК»</w:t>
      </w:r>
      <w:r>
        <w:rPr>
          <w:sz w:val="28"/>
          <w:szCs w:val="28"/>
        </w:rPr>
        <w:t xml:space="preserve"> (ОСИ) Доступно частично избирательно (опорно-двигательный аппарат). </w:t>
      </w: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0"/>
        <w:jc w:val="center"/>
        <w:rPr>
          <w:sz w:val="28"/>
          <w:szCs w:val="28"/>
        </w:rPr>
      </w:pPr>
    </w:p>
    <w:p w:rsidR="00AC77AB" w:rsidRPr="00AC77AB" w:rsidRDefault="00AC77AB" w:rsidP="00AC77AB">
      <w:pPr>
        <w:spacing w:after="120" w:line="240" w:lineRule="auto"/>
        <w:ind w:firstLine="0"/>
        <w:rPr>
          <w:sz w:val="28"/>
          <w:szCs w:val="28"/>
        </w:rPr>
      </w:pPr>
      <w:r w:rsidRPr="00AC77AB">
        <w:rPr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74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17"/>
        <w:gridCol w:w="4711"/>
        <w:gridCol w:w="4218"/>
      </w:tblGrid>
      <w:tr w:rsidR="00AC77AB" w:rsidRPr="003712F6" w:rsidTr="002566D7">
        <w:trPr>
          <w:trHeight w:val="99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№</w:t>
            </w:r>
          </w:p>
          <w:p w:rsidR="00AC77AB" w:rsidRPr="003712F6" w:rsidRDefault="00AC77AB" w:rsidP="002566D7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 \п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1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Территория, прилегающая к зданию (участок)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AC77AB" w:rsidP="002566D7">
            <w:pPr>
              <w:snapToGrid w:val="0"/>
              <w:spacing w:line="240" w:lineRule="auto"/>
              <w:ind w:firstLine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Установка над пандусом защитного козырька 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2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Вход (входы) в здание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6015B7" w:rsidRDefault="00AC77AB" w:rsidP="002566D7">
            <w:pPr>
              <w:tabs>
                <w:tab w:val="left" w:pos="720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6015B7">
              <w:rPr>
                <w:sz w:val="20"/>
                <w:szCs w:val="20"/>
              </w:rPr>
              <w:t>онтрастная маркировка две</w:t>
            </w:r>
            <w:r>
              <w:rPr>
                <w:sz w:val="20"/>
                <w:szCs w:val="20"/>
              </w:rPr>
              <w:t xml:space="preserve">рных проемов и ручек, поручней </w:t>
            </w:r>
            <w:r w:rsidRPr="006015B7">
              <w:rPr>
                <w:sz w:val="20"/>
                <w:szCs w:val="20"/>
              </w:rPr>
              <w:t>и крайних ступеней лестничных маршей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3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Путь (пути) движения внутри здания (в т.ч. пути эвакуации)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6015B7" w:rsidRDefault="00AC77AB" w:rsidP="002566D7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AC77AB" w:rsidRPr="006015B7" w:rsidRDefault="006B26BE" w:rsidP="002566D7">
            <w:pPr>
              <w:snapToGrid w:val="0"/>
              <w:spacing w:line="240" w:lineRule="auto"/>
              <w:ind w:hanging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капитальный</w:t>
            </w:r>
            <w:r w:rsidR="00AC77AB">
              <w:rPr>
                <w:sz w:val="20"/>
                <w:szCs w:val="20"/>
              </w:rPr>
              <w:t>, реконструкция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4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Зона целевого назначения здания (целевого посещения объекта)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2A578C" w:rsidRDefault="00AC77AB" w:rsidP="002566D7">
            <w:pPr>
              <w:suppressAutoHyphens w:val="0"/>
              <w:snapToGrid w:val="0"/>
              <w:spacing w:line="240" w:lineRule="auto"/>
              <w:ind w:left="-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информирующих стендов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5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C95702" w:rsidRDefault="00AC77AB" w:rsidP="002566D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 xml:space="preserve">Установка кнопки аварийного вызова </w:t>
            </w:r>
          </w:p>
          <w:p w:rsidR="00AC77AB" w:rsidRPr="00C95702" w:rsidRDefault="00AC77AB" w:rsidP="002566D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 xml:space="preserve">Установка опорных поручней у унитаза и раковины </w:t>
            </w:r>
          </w:p>
          <w:p w:rsidR="00AC77AB" w:rsidRPr="00C95702" w:rsidRDefault="00AC77AB" w:rsidP="002566D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>Уст</w:t>
            </w:r>
            <w:r>
              <w:rPr>
                <w:sz w:val="20"/>
                <w:szCs w:val="20"/>
              </w:rPr>
              <w:t>ановка крючков для костылей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6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Система информации на объекте (на всех зонах)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6B26BE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Индивидуальные решения с</w:t>
            </w:r>
            <w:r w:rsidR="00AC77AB">
              <w:rPr>
                <w:sz w:val="20"/>
                <w:szCs w:val="22"/>
              </w:rPr>
              <w:t xml:space="preserve"> ТСР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7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 xml:space="preserve">Пути движения  к объекту (от остановки </w:t>
            </w:r>
            <w:r w:rsidRPr="003712F6">
              <w:rPr>
                <w:sz w:val="22"/>
                <w:szCs w:val="22"/>
              </w:rPr>
              <w:lastRenderedPageBreak/>
              <w:t>транспорта)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Доступ обеспечен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8.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Все зоны и участки</w:t>
            </w:r>
          </w:p>
          <w:p w:rsidR="00AC77AB" w:rsidRPr="003712F6" w:rsidRDefault="00AC77AB" w:rsidP="002566D7">
            <w:pPr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  <w:r w:rsidRPr="003442D8">
              <w:rPr>
                <w:sz w:val="20"/>
                <w:szCs w:val="22"/>
              </w:rPr>
              <w:t>Ремонт текущий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8"/>
              </w:rPr>
            </w:pPr>
          </w:p>
        </w:tc>
      </w:tr>
    </w:tbl>
    <w:p w:rsidR="00AC77AB" w:rsidRDefault="00AC77AB" w:rsidP="00AC77AB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C77AB" w:rsidRDefault="00AC77AB" w:rsidP="00AC77AB">
      <w:pPr>
        <w:ind w:firstLine="0"/>
        <w:rPr>
          <w:sz w:val="28"/>
          <w:szCs w:val="28"/>
        </w:rPr>
      </w:pPr>
    </w:p>
    <w:p w:rsidR="00AC77AB" w:rsidRPr="00946D97" w:rsidRDefault="00AC77AB" w:rsidP="00AC77A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4.2. Период проведения работ - </w:t>
      </w:r>
      <w:r>
        <w:rPr>
          <w:sz w:val="28"/>
          <w:szCs w:val="28"/>
          <w:u w:val="single"/>
        </w:rPr>
        <w:t>2017-2020 г</w:t>
      </w:r>
      <w:r w:rsidRPr="00946D97">
        <w:rPr>
          <w:sz w:val="28"/>
          <w:szCs w:val="28"/>
          <w:u w:val="single"/>
        </w:rPr>
        <w:t>г.</w:t>
      </w:r>
    </w:p>
    <w:p w:rsidR="00AC77AB" w:rsidRDefault="00AC77AB" w:rsidP="00AC77AB">
      <w:pPr>
        <w:spacing w:line="240" w:lineRule="auto"/>
        <w:ind w:firstLine="0"/>
        <w:rPr>
          <w:i/>
          <w:sz w:val="20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 Ожидаемый результат (по состоянию доступности) после выполнения работ по адаптации –</w:t>
      </w:r>
      <w:r w:rsidRPr="007C19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 частично избирательно (опорно-двигательный аппарат). 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Оценка результата исполнения программы, плана (по состоянию доступности) Доступно частично избирательно (опорно-двигательный аппарат). </w:t>
      </w:r>
    </w:p>
    <w:p w:rsidR="00AC77AB" w:rsidRDefault="00AC77AB" w:rsidP="00AC77AB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4.4. Для принятия решения </w:t>
      </w:r>
      <w:r w:rsidRPr="00260B27">
        <w:rPr>
          <w:sz w:val="28"/>
          <w:szCs w:val="28"/>
          <w:u w:val="single"/>
        </w:rPr>
        <w:t>требуется</w:t>
      </w:r>
      <w:r>
        <w:rPr>
          <w:sz w:val="28"/>
          <w:szCs w:val="28"/>
        </w:rPr>
        <w:t xml:space="preserve">, не требуется </w:t>
      </w:r>
      <w:r>
        <w:rPr>
          <w:i/>
          <w:sz w:val="28"/>
          <w:szCs w:val="28"/>
        </w:rPr>
        <w:t>(нужное подчеркнуть):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Согласование 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1)р</w:t>
      </w:r>
      <w:r w:rsidRPr="00AC77AB">
        <w:rPr>
          <w:sz w:val="28"/>
          <w:szCs w:val="28"/>
        </w:rPr>
        <w:t>азработка проектно-сметной документации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2)экспертиза проекта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3)согласование работ с надзорными органами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>): нет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4.5. Информация размещена (обновлена) на Карте доступности субъекта Российской Федерации дата: не размещена</w:t>
      </w:r>
    </w:p>
    <w:p w:rsidR="001834C6" w:rsidRPr="00CD1427" w:rsidRDefault="001834C6" w:rsidP="001834C6">
      <w:pPr>
        <w:spacing w:line="240" w:lineRule="auto"/>
        <w:ind w:firstLine="0"/>
        <w:rPr>
          <w:sz w:val="24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</w:t>
      </w:r>
    </w:p>
    <w:p w:rsidR="001834C6" w:rsidRPr="00FB3190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</w:t>
      </w:r>
      <w:r w:rsidRPr="008A5F71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               </w:t>
      </w:r>
    </w:p>
    <w:p w:rsidR="001834C6" w:rsidRPr="00FB3190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Pr="00FB3190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Pr="00FB3190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FB3190">
        <w:rPr>
          <w:sz w:val="28"/>
          <w:szCs w:val="28"/>
        </w:rPr>
        <w:lastRenderedPageBreak/>
        <w:t xml:space="preserve">                                                                                                     </w:t>
      </w:r>
      <w:r>
        <w:rPr>
          <w:sz w:val="28"/>
          <w:szCs w:val="28"/>
        </w:rPr>
        <w:t>Приложение А.4</w:t>
      </w:r>
    </w:p>
    <w:p w:rsidR="001834C6" w:rsidRDefault="001834C6" w:rsidP="001834C6">
      <w:pPr>
        <w:spacing w:line="240" w:lineRule="auto"/>
        <w:ind w:left="5670"/>
        <w:rPr>
          <w:sz w:val="28"/>
          <w:szCs w:val="28"/>
        </w:rPr>
      </w:pPr>
    </w:p>
    <w:p w:rsidR="001834C6" w:rsidRDefault="001834C6" w:rsidP="00300558">
      <w:pPr>
        <w:spacing w:line="240" w:lineRule="auto"/>
        <w:ind w:left="5811" w:firstLine="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300558" w:rsidRPr="002566D7" w:rsidRDefault="00300558" w:rsidP="00300558">
      <w:pPr>
        <w:spacing w:line="240" w:lineRule="auto"/>
        <w:ind w:left="4248" w:firstLine="708"/>
        <w:rPr>
          <w:sz w:val="28"/>
          <w:szCs w:val="28"/>
        </w:rPr>
      </w:pPr>
      <w:r>
        <w:rPr>
          <w:sz w:val="28"/>
          <w:szCs w:val="28"/>
        </w:rPr>
        <w:t>И.о.</w:t>
      </w:r>
      <w:r w:rsidRPr="002566D7">
        <w:rPr>
          <w:sz w:val="28"/>
          <w:szCs w:val="28"/>
        </w:rPr>
        <w:t>Директор</w:t>
      </w:r>
      <w:r>
        <w:rPr>
          <w:sz w:val="28"/>
          <w:szCs w:val="28"/>
        </w:rPr>
        <w:t>а ГБ ПОУ ЛО «ПК»</w:t>
      </w:r>
    </w:p>
    <w:p w:rsidR="00300558" w:rsidRDefault="00300558" w:rsidP="00C51310">
      <w:pPr>
        <w:spacing w:line="240" w:lineRule="auto"/>
        <w:ind w:left="2832" w:firstLine="708"/>
        <w:rPr>
          <w:sz w:val="28"/>
          <w:szCs w:val="28"/>
        </w:rPr>
      </w:pPr>
    </w:p>
    <w:p w:rsidR="00C51310" w:rsidRDefault="00C51310" w:rsidP="00C51310">
      <w:pPr>
        <w:spacing w:line="240" w:lineRule="auto"/>
        <w:ind w:left="5103" w:firstLine="0"/>
        <w:rPr>
          <w:sz w:val="28"/>
          <w:szCs w:val="28"/>
        </w:rPr>
      </w:pPr>
      <w:r>
        <w:rPr>
          <w:sz w:val="28"/>
          <w:szCs w:val="28"/>
        </w:rPr>
        <w:t xml:space="preserve">___________         </w:t>
      </w:r>
      <w:proofErr w:type="spellStart"/>
      <w:r w:rsidR="00300558">
        <w:rPr>
          <w:sz w:val="28"/>
          <w:szCs w:val="28"/>
        </w:rPr>
        <w:t>Е.А.Смирнова</w:t>
      </w:r>
      <w:proofErr w:type="spellEnd"/>
    </w:p>
    <w:p w:rsidR="001834C6" w:rsidRDefault="001834C6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1834C6" w:rsidRDefault="002E5256" w:rsidP="001834C6">
      <w:pPr>
        <w:spacing w:line="240" w:lineRule="auto"/>
        <w:ind w:left="5103" w:firstLine="0"/>
        <w:jc w:val="center"/>
        <w:rPr>
          <w:sz w:val="28"/>
          <w:szCs w:val="28"/>
        </w:rPr>
      </w:pPr>
      <w:r>
        <w:rPr>
          <w:sz w:val="28"/>
          <w:szCs w:val="28"/>
        </w:rPr>
        <w:t>«27» июня 2016</w:t>
      </w:r>
      <w:r w:rsidR="001834C6">
        <w:rPr>
          <w:sz w:val="28"/>
          <w:szCs w:val="28"/>
        </w:rPr>
        <w:t>г.</w:t>
      </w:r>
    </w:p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ОБСЛЕДОВАНИЯ</w:t>
      </w:r>
    </w:p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социальной инфраструктуры </w:t>
      </w:r>
    </w:p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ПАСПОРТУ ДОСТУПНОСТИ ОСИ</w:t>
      </w:r>
    </w:p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smartTag w:uri="urn:schemas-microsoft-com:office:smarttags" w:element="time">
        <w:smartTagPr>
          <w:attr w:name="Minute" w:val="15"/>
          <w:attr w:name="Hour" w:val="2"/>
        </w:smartTagPr>
        <w:r>
          <w:rPr>
            <w:b/>
            <w:sz w:val="28"/>
            <w:szCs w:val="28"/>
          </w:rPr>
          <w:t>2.15</w:t>
        </w:r>
      </w:smartTag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18"/>
        <w:gridCol w:w="4569"/>
      </w:tblGrid>
      <w:tr w:rsidR="001834C6" w:rsidTr="00606BF6">
        <w:tc>
          <w:tcPr>
            <w:tcW w:w="4718" w:type="dxa"/>
            <w:shd w:val="clear" w:color="auto" w:fill="auto"/>
          </w:tcPr>
          <w:p w:rsidR="002E5256" w:rsidRDefault="001834C6" w:rsidP="00606BF6">
            <w:pPr>
              <w:snapToGrid w:val="0"/>
              <w:spacing w:line="240" w:lineRule="auto"/>
              <w:rPr>
                <w:sz w:val="28"/>
                <w:szCs w:val="28"/>
                <w:u w:val="single"/>
              </w:rPr>
            </w:pPr>
            <w:proofErr w:type="spellStart"/>
            <w:r w:rsidRPr="001402A5">
              <w:rPr>
                <w:sz w:val="28"/>
                <w:szCs w:val="28"/>
                <w:u w:val="single"/>
              </w:rPr>
              <w:t>г.</w:t>
            </w:r>
            <w:r w:rsidR="002E5256">
              <w:rPr>
                <w:sz w:val="28"/>
                <w:szCs w:val="28"/>
                <w:u w:val="single"/>
              </w:rPr>
              <w:t>Светогорск</w:t>
            </w:r>
            <w:proofErr w:type="spellEnd"/>
            <w:r w:rsidR="002E5256">
              <w:rPr>
                <w:sz w:val="28"/>
                <w:szCs w:val="28"/>
                <w:u w:val="single"/>
              </w:rPr>
              <w:t>,</w:t>
            </w:r>
          </w:p>
          <w:p w:rsidR="001834C6" w:rsidRPr="001402A5" w:rsidRDefault="002E5256" w:rsidP="00606BF6">
            <w:pPr>
              <w:snapToGrid w:val="0"/>
              <w:spacing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Ленинградской </w:t>
            </w:r>
            <w:r w:rsidR="001834C6" w:rsidRPr="001402A5">
              <w:rPr>
                <w:sz w:val="28"/>
                <w:szCs w:val="28"/>
                <w:u w:val="single"/>
              </w:rPr>
              <w:t>области</w:t>
            </w:r>
          </w:p>
          <w:p w:rsidR="001834C6" w:rsidRDefault="001834C6" w:rsidP="00606BF6">
            <w:pPr>
              <w:spacing w:line="240" w:lineRule="atLeas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Наименование территориального</w:t>
            </w:r>
          </w:p>
          <w:p w:rsidR="001834C6" w:rsidRDefault="001834C6" w:rsidP="00606BF6">
            <w:pPr>
              <w:spacing w:line="240" w:lineRule="atLeas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образования субъекта Российской</w:t>
            </w:r>
          </w:p>
          <w:p w:rsidR="001834C6" w:rsidRDefault="001834C6" w:rsidP="00606BF6">
            <w:pPr>
              <w:spacing w:line="240" w:lineRule="atLeas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Федерации</w:t>
            </w:r>
          </w:p>
        </w:tc>
        <w:tc>
          <w:tcPr>
            <w:tcW w:w="4569" w:type="dxa"/>
            <w:shd w:val="clear" w:color="auto" w:fill="auto"/>
          </w:tcPr>
          <w:p w:rsidR="001834C6" w:rsidRDefault="002E5256" w:rsidP="002E5256">
            <w:pPr>
              <w:snapToGrid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«27» июня  2016</w:t>
            </w:r>
            <w:r w:rsidR="001834C6">
              <w:rPr>
                <w:sz w:val="28"/>
                <w:szCs w:val="28"/>
              </w:rPr>
              <w:t xml:space="preserve"> г.</w:t>
            </w:r>
          </w:p>
        </w:tc>
      </w:tr>
    </w:tbl>
    <w:p w:rsidR="001834C6" w:rsidRDefault="001834C6" w:rsidP="001834C6">
      <w:pPr>
        <w:spacing w:line="240" w:lineRule="auto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E5256" w:rsidRDefault="002E5256" w:rsidP="002E525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2E5256" w:rsidRDefault="002E5256" w:rsidP="002E5256">
      <w:pPr>
        <w:spacing w:line="240" w:lineRule="auto"/>
        <w:ind w:firstLine="0"/>
        <w:rPr>
          <w:b/>
          <w:sz w:val="28"/>
          <w:szCs w:val="28"/>
        </w:rPr>
      </w:pPr>
    </w:p>
    <w:p w:rsidR="007C19C3" w:rsidRPr="00766B95" w:rsidRDefault="007C19C3" w:rsidP="007C19C3">
      <w:pPr>
        <w:shd w:val="clear" w:color="auto" w:fill="FFFFFF"/>
        <w:spacing w:line="240" w:lineRule="auto"/>
        <w:rPr>
          <w:b/>
          <w:u w:val="single"/>
        </w:rPr>
      </w:pPr>
      <w:r>
        <w:rPr>
          <w:sz w:val="28"/>
          <w:szCs w:val="28"/>
        </w:rPr>
        <w:t xml:space="preserve">1.1. Наименование (вид) объекта </w:t>
      </w:r>
      <w:r>
        <w:rPr>
          <w:rStyle w:val="af0"/>
          <w:color w:val="333333"/>
          <w:u w:val="single"/>
        </w:rPr>
        <w:t>Государственное бюджетное профессиональное образовательное учреждение Ленинградской области «Политехнический колледж» города Светогорска__(ГБ ПОУ ЛО «ПК»</w:t>
      </w:r>
      <w:r>
        <w:rPr>
          <w:sz w:val="28"/>
          <w:szCs w:val="28"/>
          <w:u w:val="single"/>
        </w:rPr>
        <w:t>)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1.2. Адрес </w:t>
      </w:r>
      <w:proofErr w:type="gramStart"/>
      <w:r>
        <w:rPr>
          <w:sz w:val="28"/>
          <w:szCs w:val="28"/>
        </w:rPr>
        <w:t xml:space="preserve">объекта:  </w:t>
      </w:r>
      <w:r>
        <w:rPr>
          <w:rStyle w:val="af0"/>
          <w:color w:val="333333"/>
          <w:u w:val="single"/>
        </w:rPr>
        <w:t>188992</w:t>
      </w:r>
      <w:proofErr w:type="gramEnd"/>
      <w:r>
        <w:rPr>
          <w:rStyle w:val="af0"/>
          <w:color w:val="333333"/>
          <w:u w:val="single"/>
        </w:rPr>
        <w:t xml:space="preserve"> Ленинградская </w:t>
      </w:r>
      <w:proofErr w:type="spellStart"/>
      <w:r>
        <w:rPr>
          <w:rStyle w:val="af0"/>
          <w:color w:val="333333"/>
          <w:u w:val="single"/>
        </w:rPr>
        <w:t>область,Выборгский</w:t>
      </w:r>
      <w:proofErr w:type="spellEnd"/>
      <w:r>
        <w:rPr>
          <w:rStyle w:val="af0"/>
          <w:color w:val="333333"/>
          <w:u w:val="single"/>
        </w:rPr>
        <w:t xml:space="preserve"> _район, </w:t>
      </w:r>
      <w:proofErr w:type="spellStart"/>
      <w:r>
        <w:rPr>
          <w:rStyle w:val="af0"/>
          <w:color w:val="333333"/>
          <w:u w:val="single"/>
        </w:rPr>
        <w:t>г.Светогорск</w:t>
      </w:r>
      <w:proofErr w:type="spellEnd"/>
      <w:r>
        <w:rPr>
          <w:rStyle w:val="af0"/>
          <w:color w:val="333333"/>
          <w:u w:val="single"/>
        </w:rPr>
        <w:t xml:space="preserve">, </w:t>
      </w:r>
      <w:proofErr w:type="spellStart"/>
      <w:r>
        <w:rPr>
          <w:rStyle w:val="af0"/>
          <w:color w:val="333333"/>
          <w:u w:val="single"/>
        </w:rPr>
        <w:t>ул.Красноармейская</w:t>
      </w:r>
      <w:proofErr w:type="spellEnd"/>
      <w:r>
        <w:rPr>
          <w:rStyle w:val="af0"/>
          <w:color w:val="333333"/>
          <w:u w:val="single"/>
        </w:rPr>
        <w:t xml:space="preserve">, дом 3  </w:t>
      </w:r>
      <w:r>
        <w:rPr>
          <w:sz w:val="28"/>
          <w:szCs w:val="28"/>
          <w:u w:val="single"/>
        </w:rPr>
        <w:t xml:space="preserve"> </w:t>
      </w:r>
      <w:hyperlink r:id="rId11" w:history="1">
        <w:r w:rsidRPr="00214204">
          <w:rPr>
            <w:rStyle w:val="a5"/>
            <w:sz w:val="28"/>
            <w:szCs w:val="28"/>
            <w:lang w:val="en-US"/>
          </w:rPr>
          <w:t>pl</w:t>
        </w:r>
        <w:r w:rsidRPr="00214204">
          <w:rPr>
            <w:rStyle w:val="a5"/>
            <w:sz w:val="28"/>
            <w:szCs w:val="28"/>
          </w:rPr>
          <w:t>40@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yandex</w:t>
        </w:r>
        <w:proofErr w:type="spellEnd"/>
        <w:r w:rsidRPr="00214204">
          <w:rPr>
            <w:rStyle w:val="a5"/>
            <w:sz w:val="28"/>
            <w:szCs w:val="28"/>
          </w:rPr>
          <w:t>.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606BF6">
        <w:rPr>
          <w:sz w:val="28"/>
          <w:szCs w:val="28"/>
          <w:u w:val="single"/>
        </w:rPr>
        <w:t xml:space="preserve"> </w:t>
      </w:r>
    </w:p>
    <w:p w:rsidR="007C19C3" w:rsidRPr="00606BF6" w:rsidRDefault="007C19C3" w:rsidP="007C19C3">
      <w:pPr>
        <w:spacing w:line="240" w:lineRule="auto"/>
        <w:ind w:firstLine="0"/>
        <w:rPr>
          <w:u w:val="single"/>
        </w:rPr>
      </w:pPr>
      <w:r>
        <w:rPr>
          <w:u w:val="single"/>
        </w:rPr>
        <w:t>телефон /факс 8 (8</w:t>
      </w:r>
      <w:r w:rsidRPr="00606BF6">
        <w:rPr>
          <w:u w:val="single"/>
        </w:rPr>
        <w:t>1378</w:t>
      </w:r>
      <w:r w:rsidR="005F3A91">
        <w:rPr>
          <w:u w:val="single"/>
        </w:rPr>
        <w:t>) 43</w:t>
      </w:r>
      <w:r>
        <w:rPr>
          <w:u w:val="single"/>
        </w:rPr>
        <w:t xml:space="preserve">-262, 45-865  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1.3. Сведения о размещении объекта: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отдельно стоящее здание, состоящее из 4-х этажей( подземных этажей-1)общей площадью - 2381,8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, </w:t>
      </w:r>
      <w:r w:rsidRPr="00606B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606B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прилегающим  общественно-бытовым корпусом в 2 этажа , где расположены: спортзал, библиотека ,столовая)  общей площадью 2233,9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, и 1 этажное здание- учебных  мастерских общей площадью  1687,8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наличие прилегающего земельного участка:  </w:t>
      </w:r>
      <w:r>
        <w:rPr>
          <w:sz w:val="28"/>
          <w:szCs w:val="28"/>
          <w:u w:val="single"/>
        </w:rPr>
        <w:t>да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1.4. Год постройки здания –  </w:t>
      </w:r>
      <w:r>
        <w:rPr>
          <w:sz w:val="28"/>
          <w:szCs w:val="28"/>
          <w:u w:val="single"/>
        </w:rPr>
        <w:t xml:space="preserve">1987 </w:t>
      </w:r>
      <w:r w:rsidRPr="00C96DC2">
        <w:rPr>
          <w:sz w:val="28"/>
          <w:szCs w:val="28"/>
          <w:u w:val="single"/>
        </w:rPr>
        <w:t>г</w:t>
      </w:r>
      <w:r>
        <w:rPr>
          <w:sz w:val="28"/>
          <w:szCs w:val="28"/>
        </w:rPr>
        <w:t>., капитальный ремонт – не проводился, текущий косметический ремонт произведен в  2016 году.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1.5. Дата предстоящих плановых ремонтных работ: </w:t>
      </w:r>
    </w:p>
    <w:p w:rsidR="007C19C3" w:rsidRPr="00BB0C45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текущего – 2016 </w:t>
      </w:r>
      <w:proofErr w:type="gramStart"/>
      <w:r>
        <w:rPr>
          <w:sz w:val="28"/>
          <w:szCs w:val="28"/>
        </w:rPr>
        <w:t>год</w:t>
      </w:r>
      <w:r w:rsidRPr="00BB0C45">
        <w:rPr>
          <w:sz w:val="28"/>
          <w:szCs w:val="28"/>
        </w:rPr>
        <w:t xml:space="preserve"> ,</w:t>
      </w:r>
      <w:proofErr w:type="gramEnd"/>
      <w:r w:rsidRPr="00BB0C45">
        <w:rPr>
          <w:sz w:val="28"/>
          <w:szCs w:val="28"/>
        </w:rPr>
        <w:t xml:space="preserve"> </w:t>
      </w:r>
    </w:p>
    <w:p w:rsidR="007C19C3" w:rsidRPr="00BB0C45" w:rsidRDefault="007C19C3" w:rsidP="007C19C3">
      <w:pPr>
        <w:spacing w:line="240" w:lineRule="auto"/>
        <w:ind w:firstLine="0"/>
        <w:rPr>
          <w:sz w:val="28"/>
          <w:szCs w:val="28"/>
        </w:rPr>
      </w:pPr>
      <w:r w:rsidRPr="00BB0C45">
        <w:rPr>
          <w:sz w:val="28"/>
          <w:szCs w:val="28"/>
        </w:rPr>
        <w:t xml:space="preserve">капитального – </w:t>
      </w:r>
      <w:r>
        <w:rPr>
          <w:sz w:val="28"/>
          <w:szCs w:val="28"/>
        </w:rPr>
        <w:t>не предусмотрен</w:t>
      </w:r>
      <w:r w:rsidR="005F3A91">
        <w:rPr>
          <w:sz w:val="28"/>
          <w:szCs w:val="28"/>
        </w:rPr>
        <w:t>о</w:t>
      </w:r>
    </w:p>
    <w:p w:rsidR="007C19C3" w:rsidRPr="00BB0C45" w:rsidRDefault="007C19C3" w:rsidP="007C19C3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BB0C45">
        <w:rPr>
          <w:rFonts w:cs="Times New Roman"/>
          <w:b/>
          <w:sz w:val="28"/>
          <w:szCs w:val="28"/>
        </w:rPr>
        <w:t>Сведения об организации,  расположенной на объекте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И.</w:t>
      </w:r>
      <w:proofErr w:type="gramStart"/>
      <w:r>
        <w:rPr>
          <w:sz w:val="28"/>
          <w:szCs w:val="28"/>
        </w:rPr>
        <w:t>о.директора</w:t>
      </w:r>
      <w:proofErr w:type="spellEnd"/>
      <w:proofErr w:type="gramEnd"/>
      <w:r>
        <w:rPr>
          <w:sz w:val="28"/>
          <w:szCs w:val="28"/>
        </w:rPr>
        <w:t xml:space="preserve"> ГБ ПОУ ЛО «ПК»  – Смирнова Елена Александровна – 8(881378) </w:t>
      </w:r>
      <w:r>
        <w:rPr>
          <w:sz w:val="28"/>
          <w:szCs w:val="28"/>
          <w:u w:val="single"/>
        </w:rPr>
        <w:t xml:space="preserve"> </w:t>
      </w:r>
      <w:r w:rsidR="005F3A91">
        <w:rPr>
          <w:sz w:val="28"/>
          <w:szCs w:val="28"/>
          <w:u w:val="single"/>
        </w:rPr>
        <w:t>43-262</w:t>
      </w:r>
    </w:p>
    <w:p w:rsidR="007C19C3" w:rsidRPr="00BB0C45" w:rsidRDefault="007C19C3" w:rsidP="007C19C3">
      <w:pPr>
        <w:spacing w:line="240" w:lineRule="auto"/>
        <w:ind w:firstLine="0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Контактные  лица</w:t>
      </w:r>
      <w:proofErr w:type="gramEnd"/>
      <w:r>
        <w:rPr>
          <w:rFonts w:cs="Times New Roman"/>
          <w:sz w:val="28"/>
          <w:szCs w:val="28"/>
        </w:rPr>
        <w:t xml:space="preserve">  </w:t>
      </w:r>
      <w:r w:rsidRPr="00BB0C45">
        <w:rPr>
          <w:rFonts w:cs="Times New Roman"/>
          <w:sz w:val="28"/>
          <w:szCs w:val="28"/>
        </w:rPr>
        <w:t>:</w:t>
      </w:r>
    </w:p>
    <w:p w:rsidR="007C19C3" w:rsidRDefault="007C19C3" w:rsidP="007C19C3">
      <w:pPr>
        <w:spacing w:line="240" w:lineRule="auto"/>
        <w:ind w:firstLine="0"/>
        <w:rPr>
          <w:color w:val="222222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Сидельникова Елена Александровна - </w:t>
      </w:r>
      <w:r>
        <w:rPr>
          <w:color w:val="222222"/>
          <w:shd w:val="clear" w:color="auto" w:fill="FFFFFF"/>
        </w:rPr>
        <w:t xml:space="preserve"> мобильный телефон – +7 921 744 04 58,</w:t>
      </w:r>
    </w:p>
    <w:p w:rsidR="00300558" w:rsidRDefault="00300558" w:rsidP="007C19C3">
      <w:pPr>
        <w:spacing w:line="240" w:lineRule="auto"/>
        <w:ind w:firstLine="0"/>
        <w:rPr>
          <w:color w:val="222222"/>
          <w:shd w:val="clear" w:color="auto" w:fill="FFFFFF"/>
        </w:rPr>
      </w:pPr>
    </w:p>
    <w:p w:rsidR="007C19C3" w:rsidRPr="007B507E" w:rsidRDefault="007C19C3" w:rsidP="007C19C3">
      <w:pPr>
        <w:spacing w:line="240" w:lineRule="auto"/>
        <w:ind w:firstLine="0"/>
        <w:rPr>
          <w:color w:val="222222"/>
          <w:sz w:val="28"/>
          <w:szCs w:val="28"/>
          <w:shd w:val="clear" w:color="auto" w:fill="FFFFFF"/>
        </w:rPr>
      </w:pPr>
      <w:r w:rsidRPr="007B507E">
        <w:rPr>
          <w:color w:val="222222"/>
          <w:sz w:val="28"/>
          <w:szCs w:val="28"/>
          <w:shd w:val="clear" w:color="auto" w:fill="FFFFFF"/>
        </w:rPr>
        <w:lastRenderedPageBreak/>
        <w:t>Лазутина Оксана Дм</w:t>
      </w:r>
      <w:r>
        <w:rPr>
          <w:color w:val="222222"/>
          <w:sz w:val="28"/>
          <w:szCs w:val="28"/>
          <w:shd w:val="clear" w:color="auto" w:fill="FFFFFF"/>
        </w:rPr>
        <w:t>итриевна-мобильный телефон +7 93</w:t>
      </w:r>
      <w:r w:rsidRPr="007B507E">
        <w:rPr>
          <w:color w:val="222222"/>
          <w:sz w:val="28"/>
          <w:szCs w:val="28"/>
          <w:shd w:val="clear" w:color="auto" w:fill="FFFFFF"/>
        </w:rPr>
        <w:t>1</w:t>
      </w:r>
      <w:r>
        <w:rPr>
          <w:color w:val="222222"/>
          <w:sz w:val="28"/>
          <w:szCs w:val="28"/>
          <w:shd w:val="clear" w:color="auto" w:fill="FFFFFF"/>
        </w:rPr>
        <w:t>346 32 64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1.6. Название учреждения </w:t>
      </w:r>
    </w:p>
    <w:p w:rsidR="007C19C3" w:rsidRPr="00766B95" w:rsidRDefault="007C19C3" w:rsidP="007C19C3">
      <w:pPr>
        <w:shd w:val="clear" w:color="auto" w:fill="FFFFFF"/>
        <w:spacing w:line="240" w:lineRule="auto"/>
        <w:ind w:firstLine="0"/>
        <w:rPr>
          <w:b/>
          <w:u w:val="single"/>
        </w:rPr>
      </w:pPr>
      <w:r>
        <w:rPr>
          <w:sz w:val="28"/>
          <w:szCs w:val="28"/>
        </w:rPr>
        <w:t>Полное юридическое наименование – согласно Уставу:</w:t>
      </w:r>
      <w:r w:rsidRPr="00907521">
        <w:rPr>
          <w:sz w:val="28"/>
          <w:szCs w:val="28"/>
          <w:u w:val="single"/>
        </w:rPr>
        <w:t xml:space="preserve"> </w:t>
      </w:r>
      <w:r>
        <w:rPr>
          <w:rStyle w:val="af0"/>
          <w:color w:val="333333"/>
          <w:u w:val="single"/>
        </w:rPr>
        <w:t>Государственное бюджетное профессиональное образовательное учреждение Ленинградской области «Политехнический колледж» города Светогорска__(ГБ ПОУ ЛО «ПК»</w:t>
      </w:r>
      <w:r>
        <w:rPr>
          <w:sz w:val="28"/>
          <w:szCs w:val="28"/>
          <w:u w:val="single"/>
        </w:rPr>
        <w:t>)</w:t>
      </w:r>
    </w:p>
    <w:p w:rsidR="007C19C3" w:rsidRPr="00606BF6" w:rsidRDefault="007C19C3" w:rsidP="007C19C3">
      <w:pPr>
        <w:spacing w:line="240" w:lineRule="auto"/>
        <w:ind w:firstLine="0"/>
        <w:rPr>
          <w:u w:val="single"/>
        </w:rPr>
      </w:pPr>
      <w:r>
        <w:rPr>
          <w:sz w:val="28"/>
          <w:szCs w:val="28"/>
        </w:rPr>
        <w:t xml:space="preserve">1.7. Юридический адрес учреждения: </w:t>
      </w:r>
      <w:r>
        <w:rPr>
          <w:rStyle w:val="af0"/>
          <w:color w:val="333333"/>
          <w:u w:val="single"/>
        </w:rPr>
        <w:t xml:space="preserve">188992 Ленинградская </w:t>
      </w:r>
      <w:proofErr w:type="spellStart"/>
      <w:proofErr w:type="gramStart"/>
      <w:r>
        <w:rPr>
          <w:rStyle w:val="af0"/>
          <w:color w:val="333333"/>
          <w:u w:val="single"/>
        </w:rPr>
        <w:t>область,Выборгский</w:t>
      </w:r>
      <w:proofErr w:type="spellEnd"/>
      <w:proofErr w:type="gramEnd"/>
      <w:r>
        <w:rPr>
          <w:rStyle w:val="af0"/>
          <w:color w:val="333333"/>
          <w:u w:val="single"/>
        </w:rPr>
        <w:t xml:space="preserve"> _район, </w:t>
      </w:r>
      <w:proofErr w:type="spellStart"/>
      <w:r>
        <w:rPr>
          <w:rStyle w:val="af0"/>
          <w:color w:val="333333"/>
          <w:u w:val="single"/>
        </w:rPr>
        <w:t>г.Светогорск</w:t>
      </w:r>
      <w:proofErr w:type="spellEnd"/>
      <w:r>
        <w:rPr>
          <w:rStyle w:val="af0"/>
          <w:color w:val="333333"/>
          <w:u w:val="single"/>
        </w:rPr>
        <w:t xml:space="preserve">, </w:t>
      </w:r>
      <w:proofErr w:type="spellStart"/>
      <w:r>
        <w:rPr>
          <w:rStyle w:val="af0"/>
          <w:color w:val="333333"/>
          <w:u w:val="single"/>
        </w:rPr>
        <w:t>ул.Красноармейская</w:t>
      </w:r>
      <w:proofErr w:type="spellEnd"/>
      <w:r>
        <w:rPr>
          <w:rStyle w:val="af0"/>
          <w:color w:val="333333"/>
          <w:u w:val="single"/>
        </w:rPr>
        <w:t>, дом 3</w:t>
      </w:r>
      <w:r>
        <w:rPr>
          <w:sz w:val="28"/>
          <w:szCs w:val="28"/>
          <w:u w:val="single"/>
        </w:rPr>
        <w:t xml:space="preserve"> </w:t>
      </w:r>
      <w:hyperlink r:id="rId12" w:history="1">
        <w:r w:rsidRPr="00214204">
          <w:rPr>
            <w:rStyle w:val="a5"/>
            <w:sz w:val="28"/>
            <w:szCs w:val="28"/>
            <w:lang w:val="en-US"/>
          </w:rPr>
          <w:t>pl</w:t>
        </w:r>
        <w:r w:rsidRPr="00214204">
          <w:rPr>
            <w:rStyle w:val="a5"/>
            <w:sz w:val="28"/>
            <w:szCs w:val="28"/>
          </w:rPr>
          <w:t>40@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yandex</w:t>
        </w:r>
        <w:proofErr w:type="spellEnd"/>
        <w:r w:rsidRPr="00214204">
          <w:rPr>
            <w:rStyle w:val="a5"/>
            <w:sz w:val="28"/>
            <w:szCs w:val="28"/>
          </w:rPr>
          <w:t>.</w:t>
        </w:r>
        <w:proofErr w:type="spellStart"/>
        <w:r w:rsidRPr="00214204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606BF6">
        <w:rPr>
          <w:sz w:val="28"/>
          <w:szCs w:val="28"/>
          <w:u w:val="single"/>
        </w:rPr>
        <w:t xml:space="preserve"> </w:t>
      </w:r>
      <w:r>
        <w:rPr>
          <w:u w:val="single"/>
        </w:rPr>
        <w:t>телефон /факс 8 (8</w:t>
      </w:r>
      <w:r w:rsidRPr="00606BF6">
        <w:rPr>
          <w:u w:val="single"/>
        </w:rPr>
        <w:t>1378</w:t>
      </w:r>
      <w:r w:rsidR="005F3A91">
        <w:rPr>
          <w:u w:val="single"/>
        </w:rPr>
        <w:t>)43</w:t>
      </w:r>
      <w:r>
        <w:rPr>
          <w:u w:val="single"/>
        </w:rPr>
        <w:t xml:space="preserve">-262,45-865  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1.8. Основание для пользования объектом (оперативное управление, аренда, собственность):   </w:t>
      </w:r>
      <w:r>
        <w:rPr>
          <w:sz w:val="28"/>
          <w:szCs w:val="28"/>
          <w:u w:val="single"/>
        </w:rPr>
        <w:t>оперативное управление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1.9. Форма собственности (государственная, негосударственная): </w:t>
      </w:r>
      <w:r w:rsidRPr="006B6DF6">
        <w:rPr>
          <w:sz w:val="28"/>
          <w:szCs w:val="28"/>
          <w:u w:val="single"/>
        </w:rPr>
        <w:t>государственная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0"/>
          <w:attr w:name="Hour" w:val="1"/>
        </w:smartTagPr>
        <w:r>
          <w:rPr>
            <w:sz w:val="28"/>
            <w:szCs w:val="28"/>
          </w:rPr>
          <w:t>1.10.</w:t>
        </w:r>
      </w:smartTag>
      <w:r>
        <w:rPr>
          <w:sz w:val="28"/>
          <w:szCs w:val="28"/>
        </w:rPr>
        <w:t xml:space="preserve"> Территориальная принадлежность (</w:t>
      </w:r>
      <w:r>
        <w:rPr>
          <w:i/>
          <w:sz w:val="28"/>
          <w:szCs w:val="28"/>
        </w:rPr>
        <w:t>федеральная, региональная, муниципальная</w:t>
      </w:r>
      <w:r>
        <w:rPr>
          <w:sz w:val="28"/>
          <w:szCs w:val="28"/>
        </w:rPr>
        <w:t xml:space="preserve">): </w:t>
      </w:r>
      <w:r w:rsidRPr="00907521">
        <w:rPr>
          <w:sz w:val="28"/>
          <w:szCs w:val="28"/>
          <w:u w:val="single"/>
        </w:rPr>
        <w:t>региональная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1"/>
          <w:attr w:name="Hour" w:val="1"/>
        </w:smartTagPr>
        <w:r>
          <w:rPr>
            <w:sz w:val="28"/>
            <w:szCs w:val="28"/>
          </w:rPr>
          <w:t>1.11.</w:t>
        </w:r>
      </w:smartTag>
      <w:r>
        <w:rPr>
          <w:sz w:val="28"/>
          <w:szCs w:val="28"/>
        </w:rPr>
        <w:t xml:space="preserve"> Вышестоящая организация (</w:t>
      </w:r>
      <w:r>
        <w:rPr>
          <w:i/>
          <w:sz w:val="28"/>
          <w:szCs w:val="28"/>
        </w:rPr>
        <w:t>наименовани</w:t>
      </w:r>
      <w:r w:rsidRPr="00F55F4D">
        <w:rPr>
          <w:sz w:val="28"/>
          <w:szCs w:val="28"/>
        </w:rPr>
        <w:t>е)</w:t>
      </w:r>
      <w:r>
        <w:rPr>
          <w:sz w:val="28"/>
          <w:szCs w:val="28"/>
        </w:rPr>
        <w:t xml:space="preserve">:  </w:t>
      </w:r>
      <w:r>
        <w:rPr>
          <w:rStyle w:val="af0"/>
          <w:color w:val="333333"/>
          <w:u w:val="single"/>
        </w:rPr>
        <w:t>Комитет общего и профессионального образования Ленинградской области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smartTag w:uri="urn:schemas-microsoft-com:office:smarttags" w:element="time">
        <w:smartTagPr>
          <w:attr w:name="Minute" w:val="12"/>
          <w:attr w:name="Hour" w:val="1"/>
        </w:smartTagPr>
        <w:r>
          <w:rPr>
            <w:sz w:val="28"/>
            <w:szCs w:val="28"/>
          </w:rPr>
          <w:t>1.12.</w:t>
        </w:r>
      </w:smartTag>
      <w:r>
        <w:rPr>
          <w:sz w:val="28"/>
          <w:szCs w:val="28"/>
        </w:rPr>
        <w:t xml:space="preserve"> Адрес вышестоящей организации, другие координаты:</w:t>
      </w:r>
    </w:p>
    <w:p w:rsidR="007C19C3" w:rsidRPr="007C19C3" w:rsidRDefault="007C19C3" w:rsidP="007C19C3">
      <w:pPr>
        <w:spacing w:after="75"/>
        <w:ind w:firstLine="0"/>
        <w:rPr>
          <w:i/>
          <w:color w:val="333333"/>
          <w:sz w:val="28"/>
          <w:szCs w:val="28"/>
        </w:rPr>
      </w:pPr>
      <w:proofErr w:type="gramStart"/>
      <w:r w:rsidRPr="007C19C3">
        <w:rPr>
          <w:i/>
          <w:color w:val="333333"/>
          <w:sz w:val="28"/>
          <w:szCs w:val="28"/>
        </w:rPr>
        <w:t>191028 ,</w:t>
      </w:r>
      <w:proofErr w:type="gramEnd"/>
      <w:r w:rsidRPr="007C19C3">
        <w:rPr>
          <w:i/>
          <w:color w:val="333333"/>
          <w:sz w:val="28"/>
          <w:szCs w:val="28"/>
        </w:rPr>
        <w:t xml:space="preserve"> </w:t>
      </w:r>
      <w:proofErr w:type="spellStart"/>
      <w:r w:rsidRPr="007C19C3">
        <w:rPr>
          <w:i/>
          <w:color w:val="333333"/>
          <w:sz w:val="28"/>
          <w:szCs w:val="28"/>
        </w:rPr>
        <w:t>Санкт_Петербург</w:t>
      </w:r>
      <w:proofErr w:type="spellEnd"/>
      <w:r w:rsidRPr="007C19C3">
        <w:rPr>
          <w:i/>
          <w:color w:val="333333"/>
          <w:sz w:val="28"/>
          <w:szCs w:val="28"/>
        </w:rPr>
        <w:t xml:space="preserve">, </w:t>
      </w:r>
      <w:proofErr w:type="spellStart"/>
      <w:r w:rsidRPr="007C19C3">
        <w:rPr>
          <w:i/>
          <w:color w:val="333333"/>
          <w:sz w:val="28"/>
          <w:szCs w:val="28"/>
        </w:rPr>
        <w:t>наб.реки</w:t>
      </w:r>
      <w:proofErr w:type="spellEnd"/>
      <w:r w:rsidRPr="007C19C3">
        <w:rPr>
          <w:i/>
          <w:color w:val="333333"/>
          <w:sz w:val="28"/>
          <w:szCs w:val="28"/>
        </w:rPr>
        <w:t xml:space="preserve"> Фонтанки,14 , </w:t>
      </w:r>
    </w:p>
    <w:p w:rsidR="007C19C3" w:rsidRPr="007C19C3" w:rsidRDefault="007C19C3" w:rsidP="007C19C3">
      <w:pPr>
        <w:spacing w:after="75"/>
        <w:ind w:firstLine="0"/>
        <w:rPr>
          <w:i/>
          <w:color w:val="333333"/>
          <w:sz w:val="28"/>
          <w:szCs w:val="28"/>
          <w:u w:val="single"/>
        </w:rPr>
      </w:pPr>
      <w:r w:rsidRPr="007C19C3">
        <w:rPr>
          <w:i/>
          <w:color w:val="333333"/>
          <w:sz w:val="28"/>
          <w:szCs w:val="28"/>
        </w:rPr>
        <w:t xml:space="preserve">тел. 273 33 78, </w:t>
      </w:r>
      <w:r w:rsidRPr="007C19C3">
        <w:rPr>
          <w:i/>
          <w:color w:val="333333"/>
          <w:sz w:val="28"/>
          <w:szCs w:val="28"/>
          <w:u w:val="single"/>
          <w:lang w:val="en-US"/>
        </w:rPr>
        <w:t>office</w:t>
      </w:r>
      <w:r w:rsidRPr="007C19C3">
        <w:rPr>
          <w:i/>
          <w:color w:val="333333"/>
          <w:sz w:val="28"/>
          <w:szCs w:val="28"/>
          <w:u w:val="single"/>
        </w:rPr>
        <w:t xml:space="preserve"> </w:t>
      </w:r>
      <w:proofErr w:type="spellStart"/>
      <w:r w:rsidRPr="007C19C3">
        <w:rPr>
          <w:i/>
          <w:color w:val="333333"/>
          <w:sz w:val="28"/>
          <w:szCs w:val="28"/>
          <w:u w:val="single"/>
          <w:lang w:val="en-US"/>
        </w:rPr>
        <w:t>edu</w:t>
      </w:r>
      <w:proofErr w:type="spellEnd"/>
      <w:r w:rsidRPr="007C19C3">
        <w:rPr>
          <w:i/>
          <w:color w:val="333333"/>
          <w:sz w:val="28"/>
          <w:szCs w:val="28"/>
          <w:u w:val="single"/>
        </w:rPr>
        <w:t>@</w:t>
      </w:r>
      <w:proofErr w:type="spellStart"/>
      <w:r w:rsidRPr="007C19C3">
        <w:rPr>
          <w:i/>
          <w:color w:val="333333"/>
          <w:sz w:val="28"/>
          <w:szCs w:val="28"/>
          <w:u w:val="single"/>
          <w:lang w:val="en-US"/>
        </w:rPr>
        <w:t>lenreg</w:t>
      </w:r>
      <w:proofErr w:type="spellEnd"/>
      <w:r w:rsidRPr="007C19C3">
        <w:rPr>
          <w:i/>
          <w:color w:val="333333"/>
          <w:sz w:val="28"/>
          <w:szCs w:val="28"/>
          <w:u w:val="single"/>
        </w:rPr>
        <w:t>.</w:t>
      </w:r>
      <w:proofErr w:type="spellStart"/>
      <w:r w:rsidRPr="007C19C3">
        <w:rPr>
          <w:i/>
          <w:color w:val="333333"/>
          <w:sz w:val="28"/>
          <w:szCs w:val="28"/>
          <w:u w:val="single"/>
          <w:lang w:val="en-US"/>
        </w:rPr>
        <w:t>ru</w:t>
      </w:r>
      <w:proofErr w:type="spellEnd"/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Характеристика деятельности организации на объекте </w:t>
      </w:r>
    </w:p>
    <w:p w:rsidR="007C19C3" w:rsidRDefault="007C19C3" w:rsidP="007C19C3">
      <w:pPr>
        <w:spacing w:line="240" w:lineRule="auto"/>
        <w:ind w:firstLine="0"/>
        <w:jc w:val="center"/>
        <w:rPr>
          <w:i/>
          <w:sz w:val="28"/>
          <w:szCs w:val="28"/>
        </w:rPr>
      </w:pPr>
      <w:r w:rsidRPr="006B6DF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Pr="000F4986" w:rsidRDefault="007C19C3" w:rsidP="007C19C3">
      <w:pPr>
        <w:spacing w:line="240" w:lineRule="auto"/>
        <w:ind w:firstLine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2.1 Сфера деятельности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91969">
        <w:rPr>
          <w:b/>
          <w:sz w:val="28"/>
          <w:szCs w:val="28"/>
          <w:u w:val="single"/>
        </w:rPr>
        <w:t>о</w:t>
      </w:r>
      <w:r w:rsidRPr="000F4986">
        <w:rPr>
          <w:b/>
          <w:sz w:val="28"/>
          <w:szCs w:val="28"/>
          <w:u w:val="single"/>
        </w:rPr>
        <w:t>бразование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2.2 Виды оказываемых услуг: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Pr="00BF7749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основных профессиональных образовательных программ</w:t>
      </w:r>
      <w:r w:rsidRPr="00BF7749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 xml:space="preserve"> -</w:t>
      </w:r>
      <w:r w:rsidRPr="00BF7749">
        <w:rPr>
          <w:sz w:val="28"/>
          <w:szCs w:val="28"/>
        </w:rPr>
        <w:t xml:space="preserve"> программ подготовки квалифицированных рабочих и служащих, 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Pr="00BF7749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 основных профессиональных образовательных программ</w:t>
      </w:r>
      <w:r w:rsidRPr="00BF7749">
        <w:rPr>
          <w:sz w:val="28"/>
          <w:szCs w:val="28"/>
        </w:rPr>
        <w:t xml:space="preserve"> среднего профессионального образования программ </w:t>
      </w:r>
      <w:r>
        <w:rPr>
          <w:sz w:val="28"/>
          <w:szCs w:val="28"/>
        </w:rPr>
        <w:t xml:space="preserve">- </w:t>
      </w:r>
      <w:r w:rsidRPr="00BF7749">
        <w:rPr>
          <w:sz w:val="28"/>
          <w:szCs w:val="28"/>
        </w:rPr>
        <w:t>подгото</w:t>
      </w:r>
      <w:r>
        <w:rPr>
          <w:sz w:val="28"/>
          <w:szCs w:val="28"/>
        </w:rPr>
        <w:t>вки специалистов среднего звена</w:t>
      </w:r>
      <w:r w:rsidRPr="00BF77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реализация  основных программ профессионального обучения -  программ профессиональной подготовки по профессиям рабочих, должностям служащих</w:t>
      </w:r>
      <w:r w:rsidRPr="00BF7749">
        <w:rPr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реализация основных программ профессионального обучения -  программ повышения квалификации рабочих и служащих </w:t>
      </w:r>
      <w:r w:rsidRPr="00BF7749">
        <w:rPr>
          <w:sz w:val="28"/>
          <w:szCs w:val="28"/>
        </w:rPr>
        <w:t xml:space="preserve"> </w:t>
      </w:r>
    </w:p>
    <w:p w:rsidR="007C19C3" w:rsidRPr="007A1477" w:rsidRDefault="007C19C3" w:rsidP="007C19C3">
      <w:pPr>
        <w:spacing w:line="240" w:lineRule="auto"/>
        <w:ind w:firstLine="708"/>
        <w:rPr>
          <w:rFonts w:cs="Times New Roman"/>
          <w:sz w:val="28"/>
          <w:szCs w:val="28"/>
        </w:rPr>
      </w:pPr>
      <w:r>
        <w:rPr>
          <w:sz w:val="28"/>
          <w:szCs w:val="28"/>
        </w:rPr>
        <w:t>реализация основных программ профессиональног</w:t>
      </w:r>
      <w:r w:rsidR="002566D7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обучения - </w:t>
      </w:r>
      <w:r w:rsidRPr="00BF7749">
        <w:rPr>
          <w:sz w:val="28"/>
          <w:szCs w:val="28"/>
        </w:rPr>
        <w:t>програ</w:t>
      </w:r>
      <w:r>
        <w:rPr>
          <w:sz w:val="28"/>
          <w:szCs w:val="28"/>
        </w:rPr>
        <w:t>мм  переподготовки рабочих и   служащих)</w:t>
      </w:r>
      <w:r w:rsidRPr="00BF7749">
        <w:rPr>
          <w:sz w:val="28"/>
          <w:szCs w:val="28"/>
        </w:rPr>
        <w:t xml:space="preserve"> </w:t>
      </w:r>
    </w:p>
    <w:p w:rsidR="007C19C3" w:rsidRDefault="007C19C3" w:rsidP="007C19C3">
      <w:pPr>
        <w:pStyle w:val="ConsPlusNonformat0"/>
        <w:jc w:val="both"/>
      </w:pPr>
      <w:r w:rsidRPr="007A1477">
        <w:tab/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2.3 Форма оказания услуг: (</w:t>
      </w:r>
      <w:r w:rsidRPr="006B6DF6">
        <w:rPr>
          <w:sz w:val="28"/>
          <w:szCs w:val="28"/>
        </w:rPr>
        <w:t>на объекте</w:t>
      </w:r>
      <w:r>
        <w:rPr>
          <w:sz w:val="28"/>
          <w:szCs w:val="28"/>
        </w:rPr>
        <w:t xml:space="preserve">, с длительным пребыванием, в т.ч. проживанием, </w:t>
      </w:r>
      <w:r w:rsidRPr="00EC1109">
        <w:rPr>
          <w:sz w:val="28"/>
          <w:szCs w:val="28"/>
        </w:rPr>
        <w:t>на дому, дистанционно</w:t>
      </w:r>
      <w:r>
        <w:rPr>
          <w:sz w:val="28"/>
          <w:szCs w:val="28"/>
        </w:rPr>
        <w:t>):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 w:rsidRPr="006B6DF6">
        <w:rPr>
          <w:sz w:val="28"/>
          <w:szCs w:val="28"/>
          <w:u w:val="single"/>
        </w:rPr>
        <w:t>на объекте</w:t>
      </w:r>
      <w:r>
        <w:rPr>
          <w:i/>
          <w:sz w:val="28"/>
          <w:szCs w:val="28"/>
          <w:u w:val="single"/>
        </w:rPr>
        <w:t>.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2.4 Категории обслуживаемого населения по возрасту: </w:t>
      </w:r>
      <w:r>
        <w:rPr>
          <w:sz w:val="28"/>
          <w:szCs w:val="28"/>
          <w:u w:val="single"/>
        </w:rPr>
        <w:t>дети, взрослые трудоспособного возраста</w:t>
      </w:r>
    </w:p>
    <w:p w:rsidR="007C19C3" w:rsidRP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2.5 Категории обслуживаемых инвалидов:</w:t>
      </w:r>
      <w:r>
        <w:rPr>
          <w:i/>
          <w:sz w:val="28"/>
          <w:szCs w:val="28"/>
        </w:rPr>
        <w:t xml:space="preserve"> </w:t>
      </w:r>
      <w:r w:rsidRPr="007C19C3">
        <w:rPr>
          <w:rStyle w:val="apple-converted-space"/>
          <w:b/>
          <w:i/>
          <w:color w:val="333333"/>
          <w:sz w:val="24"/>
          <w:szCs w:val="24"/>
        </w:rPr>
        <w:t> </w:t>
      </w:r>
      <w:r w:rsidRPr="007C19C3">
        <w:rPr>
          <w:color w:val="333333"/>
          <w:sz w:val="28"/>
          <w:szCs w:val="28"/>
          <w:u w:val="single"/>
        </w:rPr>
        <w:t xml:space="preserve">инвалиды с нарушениями опорно-двигательного аппарата, общее заболевание </w:t>
      </w:r>
    </w:p>
    <w:p w:rsidR="007C19C3" w:rsidRPr="002B6181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способность:</w:t>
      </w:r>
      <w:r w:rsidRPr="002B61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вместимость – 2 чел.</w:t>
      </w:r>
      <w:r w:rsidRPr="00930E93">
        <w:rPr>
          <w:color w:val="FF0000"/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ребенка-инвалида:    </w:t>
      </w:r>
      <w:r>
        <w:rPr>
          <w:sz w:val="28"/>
          <w:szCs w:val="28"/>
          <w:u w:val="single"/>
        </w:rPr>
        <w:t>нет</w:t>
      </w: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7C19C3" w:rsidRP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  <w:r w:rsidRPr="009F007D">
        <w:rPr>
          <w:rStyle w:val="af0"/>
          <w:i/>
          <w:color w:val="333333"/>
          <w:u w:val="single"/>
        </w:rPr>
        <w:t>асфальтированный участок дороги длинной 50</w:t>
      </w:r>
      <w:r>
        <w:rPr>
          <w:rStyle w:val="af0"/>
          <w:i/>
          <w:color w:val="333333"/>
          <w:u w:val="single"/>
        </w:rPr>
        <w:t>0</w:t>
      </w:r>
      <w:r w:rsidRPr="009F007D">
        <w:rPr>
          <w:rStyle w:val="af0"/>
          <w:i/>
          <w:color w:val="333333"/>
          <w:u w:val="single"/>
        </w:rPr>
        <w:t>м</w:t>
      </w:r>
      <w:r w:rsidRPr="009F007D">
        <w:rPr>
          <w:i/>
          <w:color w:val="333333"/>
        </w:rPr>
        <w:t>.</w:t>
      </w:r>
      <w:r>
        <w:rPr>
          <w:i/>
          <w:color w:val="333333"/>
        </w:rPr>
        <w:t xml:space="preserve"> </w:t>
      </w:r>
      <w:r w:rsidRPr="009F007D">
        <w:rPr>
          <w:b/>
          <w:i/>
          <w:color w:val="333333"/>
        </w:rPr>
        <w:t>от остановки</w:t>
      </w:r>
      <w:r>
        <w:rPr>
          <w:b/>
          <w:i/>
          <w:color w:val="333333"/>
        </w:rPr>
        <w:t xml:space="preserve"> городского транспорта маршрута № 182</w:t>
      </w:r>
      <w:r w:rsidR="00580ABA">
        <w:rPr>
          <w:b/>
          <w:i/>
          <w:color w:val="333333"/>
        </w:rPr>
        <w:t>,183,185</w:t>
      </w:r>
      <w:r>
        <w:rPr>
          <w:b/>
          <w:i/>
          <w:color w:val="333333"/>
        </w:rPr>
        <w:t xml:space="preserve"> </w:t>
      </w:r>
      <w:proofErr w:type="gramStart"/>
      <w:r>
        <w:rPr>
          <w:b/>
          <w:i/>
          <w:color w:val="333333"/>
        </w:rPr>
        <w:t>( схема</w:t>
      </w:r>
      <w:proofErr w:type="gramEnd"/>
      <w:r>
        <w:rPr>
          <w:b/>
          <w:i/>
          <w:color w:val="333333"/>
        </w:rPr>
        <w:t xml:space="preserve"> прилагается)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7C19C3" w:rsidRPr="00C51310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</w:t>
      </w:r>
      <w:r w:rsidRPr="00C51310">
        <w:rPr>
          <w:sz w:val="28"/>
          <w:szCs w:val="28"/>
        </w:rPr>
        <w:t>50 м. от остановки пригородного транспорта маршрута № 126, 850.</w:t>
      </w:r>
    </w:p>
    <w:p w:rsidR="007C19C3" w:rsidRPr="00C51310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3.2.2 время движения (</w:t>
      </w:r>
      <w:proofErr w:type="gramStart"/>
      <w:r>
        <w:rPr>
          <w:sz w:val="28"/>
          <w:szCs w:val="28"/>
        </w:rPr>
        <w:t xml:space="preserve">пешком)  </w:t>
      </w:r>
      <w:r w:rsidRPr="00C51310">
        <w:rPr>
          <w:sz w:val="28"/>
          <w:szCs w:val="28"/>
        </w:rPr>
        <w:t>3</w:t>
      </w:r>
      <w:proofErr w:type="gramEnd"/>
      <w:r w:rsidRPr="00C51310">
        <w:rPr>
          <w:sz w:val="28"/>
          <w:szCs w:val="28"/>
        </w:rPr>
        <w:t>-7  мин. от остановки .</w:t>
      </w:r>
    </w:p>
    <w:p w:rsidR="007C19C3" w:rsidRPr="00F55F4D" w:rsidRDefault="007C19C3" w:rsidP="007C19C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 наличие  выделенного от проезжей части пешеходного пути:  </w:t>
      </w:r>
      <w:r>
        <w:rPr>
          <w:sz w:val="28"/>
          <w:szCs w:val="28"/>
          <w:u w:val="single"/>
        </w:rPr>
        <w:t>нет</w:t>
      </w:r>
    </w:p>
    <w:p w:rsidR="007C19C3" w:rsidRPr="00991D4A" w:rsidRDefault="007C19C3" w:rsidP="007C19C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3.2.4 Перекрестки: </w:t>
      </w:r>
      <w:r w:rsidRPr="00991D4A">
        <w:rPr>
          <w:rStyle w:val="ac"/>
          <w:b/>
          <w:color w:val="333333"/>
          <w:u w:val="single"/>
        </w:rPr>
        <w:t>нерегулируемые</w:t>
      </w:r>
    </w:p>
    <w:p w:rsidR="007C19C3" w:rsidRPr="00991D4A" w:rsidRDefault="007C19C3" w:rsidP="007C19C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>акустическая, тактильная, визуальная</w:t>
      </w:r>
      <w:r w:rsidRPr="00991D4A">
        <w:rPr>
          <w:b/>
          <w:i/>
          <w:sz w:val="28"/>
          <w:szCs w:val="28"/>
        </w:rPr>
        <w:t>; нет:</w:t>
      </w:r>
    </w:p>
    <w:p w:rsidR="007C19C3" w:rsidRDefault="007C19C3" w:rsidP="007C19C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 </w:t>
      </w:r>
      <w:r w:rsidRPr="00991D4A">
        <w:rPr>
          <w:b/>
          <w:i/>
          <w:sz w:val="28"/>
          <w:szCs w:val="28"/>
        </w:rPr>
        <w:t>нет</w:t>
      </w:r>
    </w:p>
    <w:p w:rsidR="007C19C3" w:rsidRPr="00991D4A" w:rsidRDefault="007C19C3" w:rsidP="007C19C3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 w:rsidRPr="00991D4A">
        <w:rPr>
          <w:b/>
          <w:i/>
          <w:sz w:val="28"/>
          <w:szCs w:val="28"/>
        </w:rPr>
        <w:t>нет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7C19C3" w:rsidRDefault="007C19C3" w:rsidP="007C19C3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3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69"/>
      </w:tblGrid>
      <w:tr w:rsidR="007C19C3" w:rsidTr="005F3A91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C19C3" w:rsidRDefault="007C19C3" w:rsidP="005F3A91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7C19C3" w:rsidRDefault="007C19C3" w:rsidP="005F3A9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7C19C3" w:rsidRDefault="007C19C3" w:rsidP="005F3A9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7C19C3" w:rsidRDefault="007C19C3" w:rsidP="005F3A9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7C19C3" w:rsidRDefault="007C19C3" w:rsidP="005F3A91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C19C3" w:rsidTr="005F3A91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ВНД</w:t>
            </w:r>
          </w:p>
        </w:tc>
      </w:tr>
      <w:tr w:rsidR="007C19C3" w:rsidTr="005F3A9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</w:tbl>
    <w:p w:rsidR="007C19C3" w:rsidRDefault="007C19C3" w:rsidP="007C19C3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tbl>
      <w:tblPr>
        <w:tblW w:w="9366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2987"/>
      </w:tblGrid>
      <w:tr w:rsidR="007C19C3" w:rsidTr="005F3A91">
        <w:trPr>
          <w:trHeight w:val="9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  <w:p w:rsidR="007C19C3" w:rsidRDefault="007C19C3" w:rsidP="005F3A9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C19C3" w:rsidTr="005F3A9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9C3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ДЧ-И (О)</w:t>
            </w:r>
          </w:p>
          <w:p w:rsidR="007C19C3" w:rsidRPr="005A5564" w:rsidRDefault="007C19C3" w:rsidP="005F3A9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7C19C3" w:rsidRDefault="007C19C3" w:rsidP="007C19C3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3.5. Итоговое заключение о состоянии доступности ОСИ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ГБ ПОУ ЛО «ПК»</w:t>
      </w:r>
      <w:r>
        <w:rPr>
          <w:sz w:val="28"/>
          <w:szCs w:val="28"/>
        </w:rPr>
        <w:t xml:space="preserve"> (ОСИ) Доступно частично избирательно (опорно-двигательный аппарат). </w:t>
      </w: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rPr>
          <w:b/>
          <w:sz w:val="28"/>
          <w:szCs w:val="28"/>
        </w:rPr>
      </w:pPr>
    </w:p>
    <w:p w:rsidR="007C19C3" w:rsidRDefault="007C19C3" w:rsidP="007C19C3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</w:t>
      </w:r>
    </w:p>
    <w:p w:rsidR="007C19C3" w:rsidRDefault="007C19C3" w:rsidP="007C19C3">
      <w:pPr>
        <w:spacing w:line="240" w:lineRule="auto"/>
        <w:ind w:firstLine="0"/>
        <w:jc w:val="center"/>
        <w:rPr>
          <w:sz w:val="28"/>
          <w:szCs w:val="28"/>
        </w:rPr>
      </w:pPr>
    </w:p>
    <w:p w:rsidR="00AC77AB" w:rsidRPr="00AC77AB" w:rsidRDefault="00AC77AB" w:rsidP="00AC77AB">
      <w:pPr>
        <w:spacing w:after="120" w:line="240" w:lineRule="auto"/>
        <w:ind w:firstLine="0"/>
        <w:rPr>
          <w:sz w:val="28"/>
          <w:szCs w:val="28"/>
        </w:rPr>
      </w:pPr>
      <w:r w:rsidRPr="00AC77AB">
        <w:rPr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74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17"/>
        <w:gridCol w:w="4711"/>
        <w:gridCol w:w="4218"/>
      </w:tblGrid>
      <w:tr w:rsidR="00AC77AB" w:rsidRPr="003712F6" w:rsidTr="002566D7">
        <w:trPr>
          <w:trHeight w:val="99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№</w:t>
            </w:r>
          </w:p>
          <w:p w:rsidR="00AC77AB" w:rsidRPr="003712F6" w:rsidRDefault="00AC77AB" w:rsidP="002566D7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 \п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1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Территория, прилегающая к зданию (участок)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AC77AB" w:rsidP="002566D7">
            <w:pPr>
              <w:snapToGrid w:val="0"/>
              <w:spacing w:line="240" w:lineRule="auto"/>
              <w:ind w:firstLine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Установка над пандусом защитного козырька 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2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Вход (входы) в здание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6015B7" w:rsidRDefault="00AC77AB" w:rsidP="002566D7">
            <w:pPr>
              <w:tabs>
                <w:tab w:val="left" w:pos="720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6015B7">
              <w:rPr>
                <w:sz w:val="20"/>
                <w:szCs w:val="20"/>
              </w:rPr>
              <w:t>онтрастная маркировка две</w:t>
            </w:r>
            <w:r>
              <w:rPr>
                <w:sz w:val="20"/>
                <w:szCs w:val="20"/>
              </w:rPr>
              <w:t xml:space="preserve">рных проемов и ручек, поручней </w:t>
            </w:r>
            <w:r w:rsidRPr="006015B7">
              <w:rPr>
                <w:sz w:val="20"/>
                <w:szCs w:val="20"/>
              </w:rPr>
              <w:t>и крайних ступеней лестничных маршей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3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Путь (пути) движения внутри здания (в т.ч. пути эвакуации)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6015B7" w:rsidRDefault="00AC77AB" w:rsidP="002566D7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AC77AB" w:rsidRPr="006015B7" w:rsidRDefault="006B26BE" w:rsidP="002566D7">
            <w:pPr>
              <w:snapToGrid w:val="0"/>
              <w:spacing w:line="240" w:lineRule="auto"/>
              <w:ind w:hanging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капитальны</w:t>
            </w:r>
            <w:r w:rsidR="00AC77AB">
              <w:rPr>
                <w:sz w:val="20"/>
                <w:szCs w:val="20"/>
              </w:rPr>
              <w:t>й, реконструкция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Зона целевого назначения здания (целевого посещения объекта)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2A578C" w:rsidRDefault="00AC77AB" w:rsidP="002566D7">
            <w:pPr>
              <w:suppressAutoHyphens w:val="0"/>
              <w:snapToGrid w:val="0"/>
              <w:spacing w:line="240" w:lineRule="auto"/>
              <w:ind w:left="-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информирующих стендов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5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C95702" w:rsidRDefault="00AC77AB" w:rsidP="002566D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 xml:space="preserve">Установка кнопки аварийного вызова </w:t>
            </w:r>
          </w:p>
          <w:p w:rsidR="00AC77AB" w:rsidRPr="00C95702" w:rsidRDefault="00AC77AB" w:rsidP="002566D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 xml:space="preserve">Установка опорных поручней у унитаза и раковины </w:t>
            </w:r>
          </w:p>
          <w:p w:rsidR="00AC77AB" w:rsidRPr="00C95702" w:rsidRDefault="00AC77AB" w:rsidP="002566D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95702">
              <w:rPr>
                <w:sz w:val="20"/>
                <w:szCs w:val="20"/>
              </w:rPr>
              <w:t>Уст</w:t>
            </w:r>
            <w:r>
              <w:rPr>
                <w:sz w:val="20"/>
                <w:szCs w:val="20"/>
              </w:rPr>
              <w:t>ановка крючков для костылей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6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Система информации на объекте (на всех зонах)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6B26BE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Индивидуальные решения с</w:t>
            </w:r>
            <w:r w:rsidR="00AC77AB">
              <w:rPr>
                <w:sz w:val="20"/>
                <w:szCs w:val="22"/>
              </w:rPr>
              <w:t xml:space="preserve"> ТСР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7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napToGrid w:val="0"/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Пути движения  к объекту (от остановки транспорта)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Доступ обеспечен</w:t>
            </w:r>
          </w:p>
        </w:tc>
      </w:tr>
      <w:tr w:rsidR="00AC77AB" w:rsidRPr="003712F6" w:rsidTr="002566D7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pacing w:line="240" w:lineRule="auto"/>
              <w:ind w:firstLine="26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8.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7AB" w:rsidRPr="003712F6" w:rsidRDefault="00AC77AB" w:rsidP="002566D7">
            <w:pPr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  <w:r w:rsidRPr="003712F6">
              <w:rPr>
                <w:sz w:val="22"/>
                <w:szCs w:val="22"/>
              </w:rPr>
              <w:t>Все зоны и участки</w:t>
            </w:r>
          </w:p>
          <w:p w:rsidR="00AC77AB" w:rsidRPr="003712F6" w:rsidRDefault="00AC77AB" w:rsidP="002566D7">
            <w:pPr>
              <w:spacing w:line="240" w:lineRule="auto"/>
              <w:ind w:firstLine="26"/>
              <w:jc w:val="left"/>
              <w:rPr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2"/>
              </w:rPr>
            </w:pPr>
            <w:r w:rsidRPr="003442D8">
              <w:rPr>
                <w:sz w:val="20"/>
                <w:szCs w:val="22"/>
              </w:rPr>
              <w:t>Ремонт текущий</w:t>
            </w:r>
          </w:p>
          <w:p w:rsidR="00AC77AB" w:rsidRPr="003442D8" w:rsidRDefault="00AC77AB" w:rsidP="002566D7">
            <w:pPr>
              <w:spacing w:line="240" w:lineRule="auto"/>
              <w:ind w:firstLine="0"/>
              <w:rPr>
                <w:sz w:val="20"/>
                <w:szCs w:val="28"/>
              </w:rPr>
            </w:pPr>
          </w:p>
        </w:tc>
      </w:tr>
    </w:tbl>
    <w:p w:rsidR="00AC77AB" w:rsidRDefault="00AC77AB" w:rsidP="00AC77AB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C77AB" w:rsidRDefault="00AC77AB" w:rsidP="00AC77AB">
      <w:pPr>
        <w:ind w:firstLine="0"/>
        <w:rPr>
          <w:sz w:val="28"/>
          <w:szCs w:val="28"/>
        </w:rPr>
      </w:pPr>
    </w:p>
    <w:p w:rsidR="00AC77AB" w:rsidRPr="00946D97" w:rsidRDefault="00AC77AB" w:rsidP="00AC77A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4.2. Период проведения работ  - </w:t>
      </w:r>
      <w:r>
        <w:rPr>
          <w:sz w:val="28"/>
          <w:szCs w:val="28"/>
          <w:u w:val="single"/>
        </w:rPr>
        <w:t>2017-2020 г</w:t>
      </w:r>
      <w:r w:rsidRPr="00946D97">
        <w:rPr>
          <w:sz w:val="28"/>
          <w:szCs w:val="28"/>
          <w:u w:val="single"/>
        </w:rPr>
        <w:t>г.</w:t>
      </w:r>
    </w:p>
    <w:p w:rsidR="00AC77AB" w:rsidRDefault="00AC77AB" w:rsidP="00AC77AB">
      <w:pPr>
        <w:spacing w:line="240" w:lineRule="auto"/>
        <w:ind w:firstLine="0"/>
        <w:rPr>
          <w:i/>
          <w:sz w:val="20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 Ожидаемый результат (по состоянию доступности) после выполнения работ по адаптации –</w:t>
      </w:r>
      <w:r w:rsidRPr="007C19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 частично избирательно (опорно-двигательный аппарат). 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Оценка результата исполнения программы, плана (по состоянию доступности) Доступно частично избирательно (опорно-двигательный аппарат). </w:t>
      </w:r>
    </w:p>
    <w:p w:rsidR="00AC77AB" w:rsidRDefault="00AC77AB" w:rsidP="00AC77AB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4.4. Для принятия решения </w:t>
      </w:r>
      <w:r w:rsidRPr="00260B27">
        <w:rPr>
          <w:sz w:val="28"/>
          <w:szCs w:val="28"/>
          <w:u w:val="single"/>
        </w:rPr>
        <w:t>требуется</w:t>
      </w:r>
      <w:r>
        <w:rPr>
          <w:sz w:val="28"/>
          <w:szCs w:val="28"/>
        </w:rPr>
        <w:t xml:space="preserve">, не требуется </w:t>
      </w:r>
      <w:r>
        <w:rPr>
          <w:i/>
          <w:sz w:val="28"/>
          <w:szCs w:val="28"/>
        </w:rPr>
        <w:t>(нужное подчеркнуть):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Согласование 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1)р</w:t>
      </w:r>
      <w:r w:rsidRPr="00AC77AB">
        <w:rPr>
          <w:sz w:val="28"/>
          <w:szCs w:val="28"/>
        </w:rPr>
        <w:t>азработка проектно-сметной документации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2)экспертиза проекта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3)согласование работ с надзорными органами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>): нет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C77AB" w:rsidRDefault="00AC77AB" w:rsidP="00AC77A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4.5. Информация размещена (обновлена) на Карте доступности субъекта Российской Федерации дата: не размещена</w:t>
      </w:r>
    </w:p>
    <w:p w:rsidR="002E5256" w:rsidRDefault="002E5256" w:rsidP="001834C6">
      <w:pPr>
        <w:spacing w:line="240" w:lineRule="auto"/>
        <w:ind w:firstLine="0"/>
        <w:jc w:val="center"/>
        <w:rPr>
          <w:i/>
          <w:sz w:val="20"/>
          <w:szCs w:val="28"/>
        </w:rPr>
      </w:pPr>
    </w:p>
    <w:p w:rsidR="001834C6" w:rsidRDefault="002E525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Особые отметки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Результаты обследования:</w:t>
      </w:r>
    </w:p>
    <w:p w:rsidR="001834C6" w:rsidRPr="00315AF1" w:rsidRDefault="001834C6" w:rsidP="001834C6">
      <w:pPr>
        <w:spacing w:line="240" w:lineRule="auto"/>
        <w:ind w:firstLine="0"/>
        <w:rPr>
          <w:sz w:val="28"/>
          <w:szCs w:val="28"/>
        </w:rPr>
      </w:pPr>
      <w:r w:rsidRPr="00315AF1">
        <w:rPr>
          <w:sz w:val="28"/>
          <w:szCs w:val="28"/>
        </w:rPr>
        <w:t>1. Территор</w:t>
      </w:r>
      <w:r w:rsidR="00C51310">
        <w:rPr>
          <w:sz w:val="28"/>
          <w:szCs w:val="28"/>
        </w:rPr>
        <w:t>и</w:t>
      </w:r>
      <w:r w:rsidR="00505811">
        <w:rPr>
          <w:sz w:val="28"/>
          <w:szCs w:val="28"/>
        </w:rPr>
        <w:t>и, прилегающей к объекту</w:t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  <w:t>на  3</w:t>
      </w:r>
      <w:r w:rsidR="002566D7">
        <w:rPr>
          <w:sz w:val="28"/>
          <w:szCs w:val="28"/>
        </w:rPr>
        <w:t xml:space="preserve"> </w:t>
      </w:r>
      <w:r w:rsidRPr="00315AF1">
        <w:rPr>
          <w:sz w:val="28"/>
          <w:szCs w:val="28"/>
        </w:rPr>
        <w:t xml:space="preserve"> л.</w:t>
      </w:r>
    </w:p>
    <w:p w:rsidR="001834C6" w:rsidRPr="00315AF1" w:rsidRDefault="001834C6" w:rsidP="001834C6">
      <w:pPr>
        <w:spacing w:line="240" w:lineRule="auto"/>
        <w:ind w:firstLine="0"/>
        <w:rPr>
          <w:sz w:val="28"/>
          <w:szCs w:val="28"/>
        </w:rPr>
      </w:pPr>
      <w:r w:rsidRPr="00315AF1">
        <w:rPr>
          <w:sz w:val="28"/>
          <w:szCs w:val="28"/>
        </w:rPr>
        <w:t xml:space="preserve">2. </w:t>
      </w:r>
      <w:r w:rsidR="00C51310">
        <w:rPr>
          <w:sz w:val="28"/>
          <w:szCs w:val="28"/>
        </w:rPr>
        <w:t>В</w:t>
      </w:r>
      <w:r w:rsidR="00505811">
        <w:rPr>
          <w:sz w:val="28"/>
          <w:szCs w:val="28"/>
        </w:rPr>
        <w:t>хода (входов) в здание</w:t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  <w:t xml:space="preserve">на  3 </w:t>
      </w:r>
      <w:r w:rsidRPr="00315AF1">
        <w:rPr>
          <w:sz w:val="28"/>
          <w:szCs w:val="28"/>
        </w:rPr>
        <w:t xml:space="preserve"> л.</w:t>
      </w:r>
    </w:p>
    <w:p w:rsidR="001834C6" w:rsidRPr="00315AF1" w:rsidRDefault="001834C6" w:rsidP="001834C6">
      <w:pPr>
        <w:spacing w:line="240" w:lineRule="auto"/>
        <w:ind w:firstLine="0"/>
        <w:rPr>
          <w:sz w:val="28"/>
          <w:szCs w:val="28"/>
        </w:rPr>
      </w:pPr>
      <w:r w:rsidRPr="00315AF1">
        <w:rPr>
          <w:sz w:val="28"/>
          <w:szCs w:val="28"/>
        </w:rPr>
        <w:t xml:space="preserve">3. </w:t>
      </w:r>
      <w:r w:rsidR="00C51310">
        <w:rPr>
          <w:sz w:val="28"/>
          <w:szCs w:val="28"/>
        </w:rPr>
        <w:t>П</w:t>
      </w:r>
      <w:r w:rsidR="00505811">
        <w:rPr>
          <w:sz w:val="28"/>
          <w:szCs w:val="28"/>
        </w:rPr>
        <w:t>утей движения в здании</w:t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  <w:t xml:space="preserve">на  2 </w:t>
      </w:r>
      <w:r w:rsidR="002566D7">
        <w:rPr>
          <w:sz w:val="28"/>
          <w:szCs w:val="28"/>
        </w:rPr>
        <w:t xml:space="preserve"> </w:t>
      </w:r>
      <w:r w:rsidRPr="00315AF1">
        <w:rPr>
          <w:sz w:val="28"/>
          <w:szCs w:val="28"/>
        </w:rPr>
        <w:t>л.</w:t>
      </w:r>
    </w:p>
    <w:p w:rsidR="001834C6" w:rsidRPr="00315AF1" w:rsidRDefault="001834C6" w:rsidP="001834C6">
      <w:pPr>
        <w:spacing w:line="240" w:lineRule="auto"/>
        <w:ind w:firstLine="0"/>
        <w:rPr>
          <w:sz w:val="28"/>
          <w:szCs w:val="28"/>
        </w:rPr>
      </w:pPr>
      <w:r w:rsidRPr="00315AF1">
        <w:rPr>
          <w:sz w:val="28"/>
          <w:szCs w:val="28"/>
        </w:rPr>
        <w:t>4. Зоны це</w:t>
      </w:r>
      <w:r w:rsidR="00C51310">
        <w:rPr>
          <w:sz w:val="28"/>
          <w:szCs w:val="28"/>
        </w:rPr>
        <w:t>л</w:t>
      </w:r>
      <w:r w:rsidR="00505811">
        <w:rPr>
          <w:sz w:val="28"/>
          <w:szCs w:val="28"/>
        </w:rPr>
        <w:t>евого назначения объекта</w:t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  <w:t xml:space="preserve">на  4 </w:t>
      </w:r>
      <w:r w:rsidRPr="00315AF1">
        <w:rPr>
          <w:sz w:val="28"/>
          <w:szCs w:val="28"/>
        </w:rPr>
        <w:t xml:space="preserve"> л.</w:t>
      </w:r>
    </w:p>
    <w:p w:rsidR="001834C6" w:rsidRPr="00315AF1" w:rsidRDefault="001834C6" w:rsidP="001834C6">
      <w:pPr>
        <w:spacing w:line="240" w:lineRule="auto"/>
        <w:ind w:firstLine="0"/>
        <w:rPr>
          <w:sz w:val="28"/>
          <w:szCs w:val="28"/>
        </w:rPr>
      </w:pPr>
      <w:r w:rsidRPr="00315AF1">
        <w:rPr>
          <w:sz w:val="28"/>
          <w:szCs w:val="28"/>
        </w:rPr>
        <w:t>5. Санитарно-гигиенических помещени</w:t>
      </w:r>
      <w:r w:rsidR="00505811">
        <w:rPr>
          <w:sz w:val="28"/>
          <w:szCs w:val="28"/>
        </w:rPr>
        <w:t>й</w:t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  <w:t xml:space="preserve">на  2 </w:t>
      </w:r>
      <w:r w:rsidRPr="00315AF1">
        <w:rPr>
          <w:sz w:val="28"/>
          <w:szCs w:val="28"/>
        </w:rPr>
        <w:t xml:space="preserve"> л.</w:t>
      </w:r>
    </w:p>
    <w:p w:rsidR="001834C6" w:rsidRPr="00315AF1" w:rsidRDefault="001834C6" w:rsidP="001834C6">
      <w:pPr>
        <w:spacing w:line="240" w:lineRule="auto"/>
        <w:ind w:firstLine="0"/>
        <w:rPr>
          <w:sz w:val="28"/>
          <w:szCs w:val="28"/>
        </w:rPr>
      </w:pPr>
      <w:r w:rsidRPr="00315AF1">
        <w:rPr>
          <w:sz w:val="28"/>
          <w:szCs w:val="28"/>
        </w:rPr>
        <w:t>6. Системы инфор</w:t>
      </w:r>
      <w:r w:rsidR="00C51310">
        <w:rPr>
          <w:sz w:val="28"/>
          <w:szCs w:val="28"/>
        </w:rPr>
        <w:t>м</w:t>
      </w:r>
      <w:r w:rsidR="00505811">
        <w:rPr>
          <w:sz w:val="28"/>
          <w:szCs w:val="28"/>
        </w:rPr>
        <w:t>ации (и связи) на объекте</w:t>
      </w:r>
      <w:r w:rsidR="00505811">
        <w:rPr>
          <w:sz w:val="28"/>
          <w:szCs w:val="28"/>
        </w:rPr>
        <w:tab/>
      </w:r>
      <w:r w:rsidR="00505811">
        <w:rPr>
          <w:sz w:val="28"/>
          <w:szCs w:val="28"/>
        </w:rPr>
        <w:tab/>
        <w:t xml:space="preserve">на  2 </w:t>
      </w:r>
      <w:r w:rsidRPr="00315AF1">
        <w:rPr>
          <w:sz w:val="28"/>
          <w:szCs w:val="28"/>
        </w:rPr>
        <w:t xml:space="preserve"> л.</w:t>
      </w:r>
    </w:p>
    <w:p w:rsidR="001834C6" w:rsidRPr="00315AF1" w:rsidRDefault="001834C6" w:rsidP="001834C6">
      <w:pPr>
        <w:spacing w:line="240" w:lineRule="auto"/>
        <w:ind w:firstLine="0"/>
        <w:rPr>
          <w:sz w:val="28"/>
          <w:szCs w:val="28"/>
        </w:rPr>
      </w:pPr>
      <w:r w:rsidRPr="00315AF1">
        <w:rPr>
          <w:sz w:val="28"/>
          <w:szCs w:val="28"/>
        </w:rPr>
        <w:t>Результаты фотофиксации</w:t>
      </w:r>
      <w:r w:rsidR="000047F5">
        <w:rPr>
          <w:sz w:val="28"/>
          <w:szCs w:val="28"/>
        </w:rPr>
        <w:t xml:space="preserve"> на </w:t>
      </w:r>
      <w:proofErr w:type="gramStart"/>
      <w:r w:rsidR="000047F5">
        <w:rPr>
          <w:sz w:val="28"/>
          <w:szCs w:val="28"/>
        </w:rPr>
        <w:t>объекте  на</w:t>
      </w:r>
      <w:proofErr w:type="gramEnd"/>
      <w:r w:rsidR="004F1D2E">
        <w:rPr>
          <w:sz w:val="28"/>
          <w:szCs w:val="28"/>
        </w:rPr>
        <w:t xml:space="preserve"> 8</w:t>
      </w:r>
      <w:r w:rsidR="000047F5">
        <w:rPr>
          <w:sz w:val="28"/>
          <w:szCs w:val="28"/>
        </w:rPr>
        <w:t xml:space="preserve"> </w:t>
      </w:r>
      <w:r w:rsidRPr="00315AF1">
        <w:rPr>
          <w:sz w:val="28"/>
          <w:szCs w:val="28"/>
        </w:rPr>
        <w:t xml:space="preserve"> л.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Поэ</w:t>
      </w:r>
      <w:r w:rsidR="000047F5">
        <w:rPr>
          <w:sz w:val="28"/>
          <w:szCs w:val="28"/>
        </w:rPr>
        <w:t xml:space="preserve">тажные планы, паспорт </w:t>
      </w:r>
      <w:proofErr w:type="gramStart"/>
      <w:r w:rsidR="000047F5">
        <w:rPr>
          <w:sz w:val="28"/>
          <w:szCs w:val="28"/>
        </w:rPr>
        <w:t>БТИ  на</w:t>
      </w:r>
      <w:proofErr w:type="gramEnd"/>
      <w:r w:rsidR="000047F5">
        <w:rPr>
          <w:sz w:val="28"/>
          <w:szCs w:val="28"/>
        </w:rPr>
        <w:t xml:space="preserve"> </w:t>
      </w:r>
      <w:r w:rsidR="004F1D2E">
        <w:rPr>
          <w:sz w:val="28"/>
          <w:szCs w:val="28"/>
        </w:rPr>
        <w:t xml:space="preserve"> нет</w:t>
      </w:r>
      <w:r>
        <w:rPr>
          <w:sz w:val="28"/>
          <w:szCs w:val="28"/>
        </w:rPr>
        <w:t>.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Другое (в том числе дополнительная информация о путях движения к</w:t>
      </w:r>
      <w:r w:rsidR="004F1D2E">
        <w:rPr>
          <w:sz w:val="28"/>
          <w:szCs w:val="28"/>
        </w:rPr>
        <w:t xml:space="preserve"> объекту) схемы движения к объекту, на объекте, к инфраструктуре города- стадион, парк.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894983" w:rsidRDefault="00894983" w:rsidP="001834C6">
      <w:pPr>
        <w:spacing w:line="240" w:lineRule="auto"/>
        <w:ind w:firstLine="0"/>
        <w:rPr>
          <w:sz w:val="28"/>
          <w:szCs w:val="28"/>
        </w:rPr>
      </w:pPr>
    </w:p>
    <w:p w:rsidR="00894983" w:rsidRDefault="00894983" w:rsidP="001834C6">
      <w:pPr>
        <w:spacing w:line="240" w:lineRule="auto"/>
        <w:ind w:firstLine="0"/>
        <w:rPr>
          <w:sz w:val="28"/>
          <w:szCs w:val="28"/>
        </w:rPr>
      </w:pPr>
    </w:p>
    <w:p w:rsidR="00894983" w:rsidRDefault="00894983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Руководитель</w:t>
      </w:r>
    </w:p>
    <w:p w:rsidR="00894983" w:rsidRDefault="002B151F" w:rsidP="0089498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рабочей </w:t>
      </w:r>
      <w:proofErr w:type="gramStart"/>
      <w:r>
        <w:rPr>
          <w:sz w:val="28"/>
          <w:szCs w:val="28"/>
        </w:rPr>
        <w:t xml:space="preserve">группы </w:t>
      </w:r>
      <w:r w:rsidR="00894983">
        <w:rPr>
          <w:sz w:val="28"/>
          <w:szCs w:val="28"/>
        </w:rPr>
        <w:t>:</w:t>
      </w:r>
      <w:proofErr w:type="gramEnd"/>
    </w:p>
    <w:p w:rsidR="00894983" w:rsidRDefault="00300558" w:rsidP="00894983">
      <w:pPr>
        <w:spacing w:line="240" w:lineRule="auto"/>
        <w:ind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И.о.д</w:t>
      </w:r>
      <w:r w:rsidR="00894983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ГБ ПОУ ЛО «ПК»</w:t>
      </w:r>
    </w:p>
    <w:p w:rsidR="00070664" w:rsidRDefault="00070664" w:rsidP="00894983">
      <w:pPr>
        <w:spacing w:line="240" w:lineRule="auto"/>
        <w:ind w:firstLine="0"/>
        <w:rPr>
          <w:sz w:val="28"/>
          <w:szCs w:val="28"/>
        </w:rPr>
      </w:pPr>
    </w:p>
    <w:p w:rsidR="001834C6" w:rsidRDefault="00300558" w:rsidP="00E9680B">
      <w:pPr>
        <w:spacing w:line="240" w:lineRule="auto"/>
        <w:ind w:left="4956" w:firstLine="708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Е.А.Смирнова</w:t>
      </w:r>
      <w:proofErr w:type="spellEnd"/>
      <w:r w:rsidR="00894983">
        <w:rPr>
          <w:sz w:val="28"/>
          <w:szCs w:val="28"/>
          <w:u w:val="single"/>
        </w:rPr>
        <w:t xml:space="preserve"> </w:t>
      </w:r>
    </w:p>
    <w:p w:rsidR="001834C6" w:rsidRDefault="001834C6" w:rsidP="001834C6">
      <w:pPr>
        <w:spacing w:line="240" w:lineRule="auto"/>
        <w:ind w:left="3540" w:firstLine="0"/>
        <w:rPr>
          <w:sz w:val="20"/>
          <w:szCs w:val="28"/>
        </w:rPr>
      </w:pPr>
      <w:r>
        <w:rPr>
          <w:sz w:val="20"/>
          <w:szCs w:val="28"/>
        </w:rPr>
        <w:t>(Должность, Ф.И.О.)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 w:rsidR="00E9680B">
        <w:rPr>
          <w:sz w:val="20"/>
          <w:szCs w:val="28"/>
        </w:rPr>
        <w:t xml:space="preserve">                </w:t>
      </w:r>
      <w:r>
        <w:rPr>
          <w:sz w:val="20"/>
          <w:szCs w:val="28"/>
        </w:rPr>
        <w:t>(Подпись)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Члены </w:t>
      </w:r>
      <w:proofErr w:type="gramStart"/>
      <w:r>
        <w:rPr>
          <w:sz w:val="28"/>
          <w:szCs w:val="28"/>
        </w:rPr>
        <w:t xml:space="preserve">рабочей </w:t>
      </w:r>
      <w:r w:rsidR="00300558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proofErr w:type="gramEnd"/>
      <w:r>
        <w:rPr>
          <w:sz w:val="28"/>
          <w:szCs w:val="28"/>
        </w:rPr>
        <w:t xml:space="preserve"> </w:t>
      </w:r>
      <w:r w:rsidR="00894983">
        <w:rPr>
          <w:sz w:val="28"/>
          <w:szCs w:val="28"/>
        </w:rPr>
        <w:t>: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</w:p>
    <w:p w:rsidR="00E9680B" w:rsidRDefault="00300558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Директор МБУ «Комплексный центр социа</w:t>
      </w:r>
      <w:r w:rsidR="00E9680B">
        <w:rPr>
          <w:sz w:val="28"/>
          <w:szCs w:val="28"/>
        </w:rPr>
        <w:t>льного обслуживания населения</w:t>
      </w:r>
    </w:p>
    <w:p w:rsidR="00E9680B" w:rsidRDefault="00E9680B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«Добро пожаловать»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  <w:proofErr w:type="spellStart"/>
      <w:r>
        <w:rPr>
          <w:sz w:val="28"/>
          <w:szCs w:val="28"/>
        </w:rPr>
        <w:t>Е.С.Крылова</w:t>
      </w:r>
      <w:proofErr w:type="spellEnd"/>
      <w:r w:rsidR="002B151F" w:rsidRPr="00894983">
        <w:rPr>
          <w:sz w:val="28"/>
          <w:szCs w:val="28"/>
        </w:rPr>
        <w:t xml:space="preserve">      </w:t>
      </w:r>
    </w:p>
    <w:p w:rsidR="001834C6" w:rsidRPr="00894983" w:rsidRDefault="002B151F" w:rsidP="001834C6">
      <w:pPr>
        <w:spacing w:line="240" w:lineRule="auto"/>
        <w:ind w:firstLine="0"/>
        <w:rPr>
          <w:sz w:val="28"/>
          <w:szCs w:val="28"/>
        </w:rPr>
      </w:pPr>
      <w:r w:rsidRPr="00894983">
        <w:rPr>
          <w:sz w:val="28"/>
          <w:szCs w:val="28"/>
        </w:rPr>
        <w:t xml:space="preserve">        </w:t>
      </w:r>
    </w:p>
    <w:p w:rsidR="001834C6" w:rsidRDefault="001834C6" w:rsidP="00E9680B">
      <w:pPr>
        <w:spacing w:line="240" w:lineRule="auto"/>
        <w:rPr>
          <w:sz w:val="20"/>
          <w:szCs w:val="28"/>
        </w:rPr>
      </w:pPr>
      <w:r>
        <w:rPr>
          <w:sz w:val="20"/>
          <w:szCs w:val="28"/>
        </w:rPr>
        <w:t>(Должность, Ф.И.О.)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  <w:t xml:space="preserve"> </w:t>
      </w:r>
      <w:r w:rsidR="00E9680B">
        <w:rPr>
          <w:sz w:val="20"/>
          <w:szCs w:val="28"/>
        </w:rPr>
        <w:t xml:space="preserve">                 </w:t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>
        <w:rPr>
          <w:sz w:val="20"/>
          <w:szCs w:val="28"/>
        </w:rPr>
        <w:t>(Подпись)</w:t>
      </w:r>
    </w:p>
    <w:p w:rsidR="001834C6" w:rsidRDefault="002B151F" w:rsidP="001834C6">
      <w:pPr>
        <w:spacing w:line="240" w:lineRule="auto"/>
        <w:ind w:firstLine="0"/>
        <w:rPr>
          <w:sz w:val="28"/>
          <w:szCs w:val="28"/>
        </w:rPr>
      </w:pPr>
      <w:proofErr w:type="spellStart"/>
      <w:r w:rsidRPr="00894983">
        <w:rPr>
          <w:sz w:val="28"/>
          <w:szCs w:val="28"/>
        </w:rPr>
        <w:t>Зам.директора</w:t>
      </w:r>
      <w:proofErr w:type="spellEnd"/>
      <w:r w:rsidRPr="00894983">
        <w:rPr>
          <w:sz w:val="28"/>
          <w:szCs w:val="28"/>
        </w:rPr>
        <w:t xml:space="preserve"> по У</w:t>
      </w:r>
      <w:r w:rsidR="00E9680B">
        <w:rPr>
          <w:sz w:val="28"/>
          <w:szCs w:val="28"/>
        </w:rPr>
        <w:t>П</w:t>
      </w:r>
      <w:r w:rsidRPr="00894983">
        <w:rPr>
          <w:sz w:val="28"/>
          <w:szCs w:val="28"/>
        </w:rPr>
        <w:t>Р</w:t>
      </w:r>
      <w:r w:rsidR="00E9680B">
        <w:rPr>
          <w:sz w:val="28"/>
          <w:szCs w:val="28"/>
        </w:rPr>
        <w:t xml:space="preserve"> ГБ ПОУ ЛО «</w:t>
      </w:r>
      <w:proofErr w:type="gramStart"/>
      <w:r w:rsidR="00E9680B">
        <w:rPr>
          <w:sz w:val="28"/>
          <w:szCs w:val="28"/>
        </w:rPr>
        <w:t>ПК»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</w:t>
      </w:r>
      <w:r w:rsidR="00894983">
        <w:rPr>
          <w:sz w:val="28"/>
          <w:szCs w:val="28"/>
        </w:rPr>
        <w:t xml:space="preserve">      </w:t>
      </w:r>
      <w:proofErr w:type="spellStart"/>
      <w:r w:rsidR="00E9680B">
        <w:rPr>
          <w:sz w:val="28"/>
          <w:szCs w:val="28"/>
        </w:rPr>
        <w:t>Е</w:t>
      </w:r>
      <w:r>
        <w:rPr>
          <w:sz w:val="28"/>
          <w:szCs w:val="28"/>
        </w:rPr>
        <w:t>.</w:t>
      </w:r>
      <w:r w:rsidR="00E9680B">
        <w:rPr>
          <w:sz w:val="28"/>
          <w:szCs w:val="28"/>
        </w:rPr>
        <w:t>А.Сидельникова</w:t>
      </w:r>
      <w:proofErr w:type="spellEnd"/>
      <w:r>
        <w:rPr>
          <w:sz w:val="28"/>
          <w:szCs w:val="28"/>
        </w:rPr>
        <w:t xml:space="preserve">    </w:t>
      </w:r>
      <w:r w:rsidR="00894983">
        <w:rPr>
          <w:sz w:val="28"/>
          <w:szCs w:val="28"/>
        </w:rPr>
        <w:t xml:space="preserve">                 </w:t>
      </w:r>
    </w:p>
    <w:p w:rsidR="001834C6" w:rsidRDefault="001834C6" w:rsidP="00E9680B">
      <w:pPr>
        <w:spacing w:line="240" w:lineRule="auto"/>
        <w:rPr>
          <w:sz w:val="20"/>
          <w:szCs w:val="28"/>
        </w:rPr>
      </w:pPr>
      <w:r>
        <w:rPr>
          <w:sz w:val="20"/>
          <w:szCs w:val="28"/>
        </w:rPr>
        <w:t>(Должность, Ф.И.О.)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 w:rsidR="00E9680B">
        <w:rPr>
          <w:sz w:val="20"/>
          <w:szCs w:val="28"/>
        </w:rPr>
        <w:t xml:space="preserve">               </w:t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  <w:t xml:space="preserve">  </w:t>
      </w:r>
      <w:r w:rsidR="00300558">
        <w:rPr>
          <w:sz w:val="20"/>
          <w:szCs w:val="28"/>
        </w:rPr>
        <w:t xml:space="preserve"> </w:t>
      </w:r>
      <w:r>
        <w:rPr>
          <w:sz w:val="20"/>
          <w:szCs w:val="28"/>
        </w:rPr>
        <w:t>(Подпись)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представители общественных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организаций инвалидов </w:t>
      </w:r>
    </w:p>
    <w:p w:rsidR="002E5256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Председатель </w:t>
      </w:r>
      <w:r w:rsidR="002E5256">
        <w:rPr>
          <w:sz w:val="28"/>
          <w:szCs w:val="28"/>
          <w:u w:val="single"/>
        </w:rPr>
        <w:t>«Всероссийского общества инвалидов»</w:t>
      </w:r>
    </w:p>
    <w:p w:rsidR="00070664" w:rsidRDefault="00070664" w:rsidP="001834C6">
      <w:pPr>
        <w:spacing w:line="240" w:lineRule="auto"/>
        <w:ind w:firstLine="0"/>
        <w:rPr>
          <w:sz w:val="28"/>
          <w:szCs w:val="28"/>
          <w:u w:val="single"/>
        </w:rPr>
      </w:pPr>
    </w:p>
    <w:p w:rsidR="001834C6" w:rsidRDefault="002E5256" w:rsidP="00E9680B">
      <w:pPr>
        <w:spacing w:line="240" w:lineRule="auto"/>
        <w:ind w:left="4813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Т.Н.Мельникова</w:t>
      </w:r>
      <w:proofErr w:type="spellEnd"/>
    </w:p>
    <w:p w:rsidR="001834C6" w:rsidRDefault="001834C6" w:rsidP="00E9680B">
      <w:pPr>
        <w:spacing w:line="240" w:lineRule="auto"/>
        <w:rPr>
          <w:sz w:val="20"/>
          <w:szCs w:val="28"/>
        </w:rPr>
      </w:pPr>
      <w:r>
        <w:rPr>
          <w:sz w:val="20"/>
          <w:szCs w:val="28"/>
        </w:rPr>
        <w:t>(Должность, Ф.И.О.)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 w:rsidR="00E9680B">
        <w:rPr>
          <w:sz w:val="20"/>
          <w:szCs w:val="28"/>
        </w:rPr>
        <w:t xml:space="preserve">                       </w:t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  <w:t xml:space="preserve"> </w:t>
      </w:r>
      <w:r>
        <w:rPr>
          <w:sz w:val="20"/>
          <w:szCs w:val="28"/>
        </w:rPr>
        <w:t>(Подпись)</w:t>
      </w:r>
    </w:p>
    <w:p w:rsidR="001834C6" w:rsidRDefault="001834C6" w:rsidP="001834C6">
      <w:pPr>
        <w:spacing w:line="240" w:lineRule="auto"/>
        <w:ind w:firstLine="0"/>
        <w:rPr>
          <w:sz w:val="20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представители организации,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расположенной на объекте </w:t>
      </w:r>
    </w:p>
    <w:p w:rsidR="00070664" w:rsidRDefault="00070664" w:rsidP="001834C6">
      <w:pPr>
        <w:spacing w:line="240" w:lineRule="auto"/>
        <w:ind w:firstLine="0"/>
        <w:rPr>
          <w:sz w:val="28"/>
          <w:szCs w:val="28"/>
        </w:rPr>
      </w:pPr>
    </w:p>
    <w:p w:rsidR="00E9680B" w:rsidRDefault="00E9680B" w:rsidP="001834C6">
      <w:pPr>
        <w:spacing w:line="240" w:lineRule="auto"/>
        <w:ind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Зам.директора</w:t>
      </w:r>
      <w:proofErr w:type="spellEnd"/>
      <w:r>
        <w:rPr>
          <w:sz w:val="28"/>
          <w:szCs w:val="28"/>
        </w:rPr>
        <w:t xml:space="preserve"> </w:t>
      </w:r>
    </w:p>
    <w:p w:rsidR="002E5256" w:rsidRDefault="00E9680B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gramStart"/>
      <w:r>
        <w:rPr>
          <w:sz w:val="28"/>
          <w:szCs w:val="28"/>
        </w:rPr>
        <w:t xml:space="preserve">УР </w:t>
      </w:r>
      <w:r w:rsidR="002E5256">
        <w:rPr>
          <w:sz w:val="28"/>
          <w:szCs w:val="28"/>
        </w:rPr>
        <w:t xml:space="preserve"> </w:t>
      </w:r>
      <w:r w:rsidR="00522DD5">
        <w:rPr>
          <w:sz w:val="28"/>
          <w:szCs w:val="28"/>
        </w:rPr>
        <w:t>ГБ</w:t>
      </w:r>
      <w:proofErr w:type="gramEnd"/>
      <w:r w:rsidR="00522DD5">
        <w:rPr>
          <w:sz w:val="28"/>
          <w:szCs w:val="28"/>
        </w:rPr>
        <w:t xml:space="preserve"> ПОУ ЛО</w:t>
      </w:r>
      <w:r w:rsidR="00894983">
        <w:rPr>
          <w:sz w:val="28"/>
          <w:szCs w:val="28"/>
        </w:rPr>
        <w:t xml:space="preserve"> «ПК»</w:t>
      </w:r>
    </w:p>
    <w:p w:rsidR="00070664" w:rsidRDefault="00070664" w:rsidP="001834C6">
      <w:pPr>
        <w:spacing w:line="240" w:lineRule="auto"/>
        <w:ind w:firstLine="0"/>
        <w:rPr>
          <w:sz w:val="28"/>
          <w:szCs w:val="28"/>
        </w:rPr>
      </w:pPr>
    </w:p>
    <w:p w:rsidR="002E5256" w:rsidRDefault="00E9680B" w:rsidP="00894983">
      <w:pPr>
        <w:spacing w:line="240" w:lineRule="auto"/>
        <w:ind w:left="2832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proofErr w:type="spellStart"/>
      <w:r>
        <w:rPr>
          <w:sz w:val="28"/>
          <w:szCs w:val="28"/>
        </w:rPr>
        <w:t>О.Д.Лазутина</w:t>
      </w:r>
      <w:proofErr w:type="spellEnd"/>
    </w:p>
    <w:p w:rsidR="002E5256" w:rsidRDefault="002E5256" w:rsidP="00E9680B">
      <w:pPr>
        <w:spacing w:line="240" w:lineRule="auto"/>
        <w:rPr>
          <w:sz w:val="20"/>
          <w:szCs w:val="28"/>
        </w:rPr>
      </w:pPr>
      <w:r>
        <w:rPr>
          <w:sz w:val="20"/>
          <w:szCs w:val="28"/>
        </w:rPr>
        <w:t>(Должность, Ф.И.О.)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 w:rsidR="00E9680B">
        <w:rPr>
          <w:sz w:val="20"/>
          <w:szCs w:val="28"/>
        </w:rPr>
        <w:t xml:space="preserve">                       </w:t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</w:r>
      <w:r w:rsidR="00E9680B">
        <w:rPr>
          <w:sz w:val="20"/>
          <w:szCs w:val="28"/>
        </w:rPr>
        <w:tab/>
        <w:t xml:space="preserve"> </w:t>
      </w:r>
      <w:r>
        <w:rPr>
          <w:sz w:val="20"/>
          <w:szCs w:val="28"/>
        </w:rPr>
        <w:t>(Подпись)</w:t>
      </w:r>
    </w:p>
    <w:p w:rsidR="002E5256" w:rsidRDefault="002E5256" w:rsidP="002E5256">
      <w:pPr>
        <w:spacing w:line="240" w:lineRule="auto"/>
        <w:ind w:firstLine="0"/>
        <w:rPr>
          <w:sz w:val="20"/>
          <w:szCs w:val="28"/>
        </w:rPr>
      </w:pPr>
    </w:p>
    <w:p w:rsidR="002E5256" w:rsidRDefault="002E525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  <w:u w:val="single"/>
        </w:rPr>
      </w:pPr>
    </w:p>
    <w:p w:rsidR="001834C6" w:rsidRPr="00181ECF" w:rsidRDefault="001834C6" w:rsidP="001834C6">
      <w:pPr>
        <w:tabs>
          <w:tab w:val="left" w:pos="8115"/>
        </w:tabs>
        <w:spacing w:line="240" w:lineRule="auto"/>
        <w:ind w:firstLine="0"/>
        <w:rPr>
          <w:sz w:val="28"/>
          <w:szCs w:val="28"/>
          <w:u w:val="single"/>
        </w:rPr>
      </w:pPr>
      <w:r w:rsidRPr="00181EC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Pr="00181ECF">
        <w:rPr>
          <w:sz w:val="28"/>
          <w:szCs w:val="28"/>
        </w:rPr>
        <w:t xml:space="preserve">           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</w:p>
    <w:p w:rsidR="00894983" w:rsidRDefault="001834C6" w:rsidP="001834C6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Управлен</w:t>
      </w:r>
      <w:r w:rsidR="00070664">
        <w:rPr>
          <w:sz w:val="28"/>
          <w:szCs w:val="28"/>
        </w:rPr>
        <w:t xml:space="preserve">ческое решение согласовано </w:t>
      </w:r>
      <w:r w:rsidR="00894983">
        <w:rPr>
          <w:sz w:val="28"/>
          <w:szCs w:val="28"/>
        </w:rPr>
        <w:t xml:space="preserve">«27» июня  2016 </w:t>
      </w:r>
      <w:r>
        <w:rPr>
          <w:sz w:val="28"/>
          <w:szCs w:val="28"/>
        </w:rPr>
        <w:t xml:space="preserve"> г. </w:t>
      </w:r>
    </w:p>
    <w:p w:rsidR="001834C6" w:rsidRDefault="00070664" w:rsidP="0089498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r w:rsidR="001834C6">
        <w:rPr>
          <w:sz w:val="28"/>
          <w:szCs w:val="28"/>
        </w:rPr>
        <w:t>омисс</w:t>
      </w:r>
      <w:r>
        <w:rPr>
          <w:sz w:val="28"/>
          <w:szCs w:val="28"/>
        </w:rPr>
        <w:t xml:space="preserve">ией </w:t>
      </w:r>
      <w:r w:rsidR="004F1D2E">
        <w:rPr>
          <w:sz w:val="28"/>
          <w:szCs w:val="28"/>
        </w:rPr>
        <w:t xml:space="preserve"> </w:t>
      </w:r>
      <w:r w:rsidR="00E9680B">
        <w:rPr>
          <w:sz w:val="28"/>
          <w:szCs w:val="28"/>
        </w:rPr>
        <w:t>по</w:t>
      </w:r>
      <w:proofErr w:type="gramEnd"/>
      <w:r w:rsidR="00E9680B">
        <w:rPr>
          <w:sz w:val="28"/>
          <w:szCs w:val="28"/>
        </w:rPr>
        <w:t xml:space="preserve"> паспортизации</w:t>
      </w:r>
      <w:r>
        <w:rPr>
          <w:sz w:val="28"/>
          <w:szCs w:val="28"/>
        </w:rPr>
        <w:t xml:space="preserve"> объекта .</w:t>
      </w:r>
    </w:p>
    <w:p w:rsidR="001834C6" w:rsidRDefault="001834C6" w:rsidP="001834C6">
      <w:pPr>
        <w:pageBreakBefore/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1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№ </w:t>
      </w:r>
      <w:smartTag w:uri="urn:schemas-microsoft-com:office:smarttags" w:element="time">
        <w:smartTagPr>
          <w:attr w:name="Minute" w:val="15"/>
          <w:attr w:name="Hour" w:val="2"/>
        </w:smartTagPr>
        <w:r>
          <w:rPr>
            <w:sz w:val="24"/>
            <w:szCs w:val="28"/>
          </w:rPr>
          <w:t>2.15</w:t>
        </w:r>
      </w:smartTag>
      <w:r>
        <w:rPr>
          <w:sz w:val="24"/>
          <w:szCs w:val="28"/>
        </w:rPr>
        <w:t xml:space="preserve"> </w:t>
      </w:r>
    </w:p>
    <w:p w:rsidR="001834C6" w:rsidRDefault="002B151F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от «27» июня  2016</w:t>
      </w:r>
      <w:r w:rsidR="001834C6">
        <w:rPr>
          <w:sz w:val="24"/>
          <w:szCs w:val="28"/>
        </w:rPr>
        <w:t xml:space="preserve"> г.</w:t>
      </w:r>
    </w:p>
    <w:p w:rsidR="001834C6" w:rsidRDefault="001834C6" w:rsidP="001834C6">
      <w:pPr>
        <w:spacing w:line="240" w:lineRule="auto"/>
        <w:ind w:firstLine="709"/>
        <w:jc w:val="right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Территории, прилегающей к зданию (участка)</w:t>
      </w:r>
    </w:p>
    <w:p w:rsidR="001834C6" w:rsidRDefault="001834C6" w:rsidP="001834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Наименование объекта, адрес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rStyle w:val="af0"/>
          <w:b w:val="0"/>
          <w:color w:val="333333"/>
        </w:rPr>
      </w:pPr>
      <w:r w:rsidRPr="002B151F">
        <w:rPr>
          <w:rStyle w:val="af0"/>
          <w:b w:val="0"/>
          <w:color w:val="333333"/>
        </w:rPr>
        <w:t>Государственное бюджетное профессиональное образовательное учреждение Ленинградской области «Политехническ</w:t>
      </w:r>
      <w:r>
        <w:rPr>
          <w:rStyle w:val="af0"/>
          <w:b w:val="0"/>
          <w:color w:val="333333"/>
        </w:rPr>
        <w:t>ий колледж» города Светогорска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 w:rsidRPr="002B151F">
        <w:rPr>
          <w:rStyle w:val="af0"/>
          <w:b w:val="0"/>
          <w:color w:val="333333"/>
        </w:rPr>
        <w:t>(ГБ ПОУ ЛО «ПК»</w:t>
      </w:r>
      <w:r w:rsidRPr="002B151F">
        <w:rPr>
          <w:sz w:val="28"/>
          <w:szCs w:val="28"/>
        </w:rPr>
        <w:t>)</w:t>
      </w:r>
    </w:p>
    <w:p w:rsidR="002B151F" w:rsidRPr="002B151F" w:rsidRDefault="002B151F" w:rsidP="002B151F">
      <w:pPr>
        <w:spacing w:line="240" w:lineRule="auto"/>
        <w:ind w:firstLine="0"/>
        <w:rPr>
          <w:u w:val="single"/>
        </w:rPr>
      </w:pPr>
      <w:r w:rsidRPr="002B151F">
        <w:rPr>
          <w:rStyle w:val="af0"/>
          <w:b w:val="0"/>
          <w:color w:val="333333"/>
          <w:u w:val="single"/>
        </w:rPr>
        <w:t xml:space="preserve">188992 Ленинградская </w:t>
      </w:r>
      <w:proofErr w:type="spellStart"/>
      <w:proofErr w:type="gramStart"/>
      <w:r w:rsidRPr="002B151F">
        <w:rPr>
          <w:rStyle w:val="af0"/>
          <w:b w:val="0"/>
          <w:color w:val="333333"/>
          <w:u w:val="single"/>
        </w:rPr>
        <w:t>область,Выборгский</w:t>
      </w:r>
      <w:proofErr w:type="spellEnd"/>
      <w:proofErr w:type="gramEnd"/>
      <w:r w:rsidRPr="002B151F">
        <w:rPr>
          <w:rStyle w:val="af0"/>
          <w:b w:val="0"/>
          <w:color w:val="333333"/>
          <w:u w:val="single"/>
        </w:rPr>
        <w:t xml:space="preserve"> _район, </w:t>
      </w:r>
      <w:proofErr w:type="spellStart"/>
      <w:r w:rsidRPr="002B151F">
        <w:rPr>
          <w:rStyle w:val="af0"/>
          <w:b w:val="0"/>
          <w:color w:val="333333"/>
          <w:u w:val="single"/>
        </w:rPr>
        <w:t>г.Светогорск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  <w:proofErr w:type="spellStart"/>
      <w:r w:rsidRPr="002B151F">
        <w:rPr>
          <w:rStyle w:val="af0"/>
          <w:b w:val="0"/>
          <w:color w:val="333333"/>
          <w:u w:val="single"/>
        </w:rPr>
        <w:t>ул.Красноармейская</w:t>
      </w:r>
      <w:proofErr w:type="spellEnd"/>
      <w:r w:rsidRPr="002B151F">
        <w:rPr>
          <w:rStyle w:val="af0"/>
          <w:b w:val="0"/>
          <w:color w:val="333333"/>
          <w:u w:val="single"/>
        </w:rPr>
        <w:t>, дом 3</w:t>
      </w:r>
      <w:r w:rsidRPr="002B151F">
        <w:rPr>
          <w:sz w:val="28"/>
          <w:szCs w:val="28"/>
          <w:u w:val="single"/>
        </w:rPr>
        <w:t xml:space="preserve"> </w:t>
      </w:r>
      <w:hyperlink r:id="rId13" w:history="1">
        <w:r w:rsidRPr="002B151F">
          <w:rPr>
            <w:rStyle w:val="a5"/>
            <w:sz w:val="28"/>
            <w:szCs w:val="28"/>
            <w:lang w:val="en-US"/>
          </w:rPr>
          <w:t>pl</w:t>
        </w:r>
        <w:r w:rsidRPr="002B151F">
          <w:rPr>
            <w:rStyle w:val="a5"/>
            <w:sz w:val="28"/>
            <w:szCs w:val="28"/>
          </w:rPr>
          <w:t>40@</w:t>
        </w:r>
        <w:r w:rsidRPr="002B151F">
          <w:rPr>
            <w:rStyle w:val="a5"/>
            <w:sz w:val="28"/>
            <w:szCs w:val="28"/>
            <w:lang w:val="en-US"/>
          </w:rPr>
          <w:t>yandex</w:t>
        </w:r>
        <w:r w:rsidRPr="002B151F">
          <w:rPr>
            <w:rStyle w:val="a5"/>
            <w:sz w:val="28"/>
            <w:szCs w:val="28"/>
          </w:rPr>
          <w:t>.</w:t>
        </w:r>
        <w:r w:rsidRPr="002B151F">
          <w:rPr>
            <w:rStyle w:val="a5"/>
            <w:sz w:val="28"/>
            <w:szCs w:val="28"/>
            <w:lang w:val="en-US"/>
          </w:rPr>
          <w:t>ru</w:t>
        </w:r>
      </w:hyperlink>
      <w:r w:rsidRPr="002B151F">
        <w:rPr>
          <w:sz w:val="28"/>
          <w:szCs w:val="28"/>
          <w:u w:val="single"/>
        </w:rPr>
        <w:t xml:space="preserve"> </w:t>
      </w:r>
      <w:r w:rsidRPr="002B151F">
        <w:rPr>
          <w:u w:val="single"/>
        </w:rPr>
        <w:t xml:space="preserve">телефон /факс 8 (81378) </w:t>
      </w:r>
      <w:r w:rsidR="005F3A91">
        <w:rPr>
          <w:u w:val="single"/>
        </w:rPr>
        <w:t>43-262</w:t>
      </w:r>
      <w:r w:rsidRPr="002B151F">
        <w:rPr>
          <w:u w:val="single"/>
        </w:rPr>
        <w:t xml:space="preserve"> </w:t>
      </w:r>
    </w:p>
    <w:p w:rsidR="002B151F" w:rsidRPr="002B151F" w:rsidRDefault="002B151F" w:rsidP="002B151F">
      <w:pPr>
        <w:spacing w:line="240" w:lineRule="auto"/>
        <w:ind w:firstLine="0"/>
        <w:rPr>
          <w:sz w:val="28"/>
          <w:szCs w:val="28"/>
        </w:rPr>
      </w:pPr>
    </w:p>
    <w:p w:rsidR="002B151F" w:rsidRPr="002B151F" w:rsidRDefault="002B151F" w:rsidP="002B151F">
      <w:pPr>
        <w:shd w:val="clear" w:color="auto" w:fill="FFFFFF"/>
        <w:spacing w:line="240" w:lineRule="auto"/>
        <w:ind w:firstLine="0"/>
        <w:rPr>
          <w:b/>
        </w:rPr>
      </w:pPr>
    </w:p>
    <w:p w:rsidR="002B151F" w:rsidRDefault="002B151F" w:rsidP="001834C6">
      <w:pPr>
        <w:rPr>
          <w:sz w:val="28"/>
          <w:szCs w:val="28"/>
        </w:rPr>
      </w:pPr>
    </w:p>
    <w:tbl>
      <w:tblPr>
        <w:tblW w:w="9948" w:type="dxa"/>
        <w:tblInd w:w="-132" w:type="dxa"/>
        <w:tblLayout w:type="fixed"/>
        <w:tblLook w:val="0000" w:firstRow="0" w:lastRow="0" w:firstColumn="0" w:lastColumn="0" w:noHBand="0" w:noVBand="0"/>
      </w:tblPr>
      <w:tblGrid>
        <w:gridCol w:w="709"/>
        <w:gridCol w:w="1451"/>
        <w:gridCol w:w="851"/>
        <w:gridCol w:w="709"/>
        <w:gridCol w:w="708"/>
        <w:gridCol w:w="1560"/>
        <w:gridCol w:w="852"/>
        <w:gridCol w:w="1680"/>
        <w:gridCol w:w="1428"/>
      </w:tblGrid>
      <w:tr w:rsidR="001834C6" w:rsidRPr="002566D7" w:rsidTr="00606BF6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№ п/п</w:t>
            </w: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 xml:space="preserve">Выявленные нарушения </w:t>
            </w:r>
          </w:p>
          <w:p w:rsidR="001834C6" w:rsidRPr="002566D7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и замечания</w:t>
            </w: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1834C6" w:rsidRPr="002566D7" w:rsidTr="00606BF6">
        <w:trPr>
          <w:cantSplit/>
          <w:trHeight w:val="113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есть/ нет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№</w:t>
            </w:r>
          </w:p>
          <w:p w:rsidR="001834C6" w:rsidRPr="002566D7" w:rsidRDefault="001834C6" w:rsidP="00606BF6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 xml:space="preserve"> на плане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08" w:firstLine="0"/>
              <w:jc w:val="center"/>
              <w:rPr>
                <w:spacing w:val="-8"/>
                <w:sz w:val="24"/>
                <w:szCs w:val="24"/>
              </w:rPr>
            </w:pPr>
            <w:r w:rsidRPr="002566D7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Содержание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Виды работ</w:t>
            </w:r>
          </w:p>
        </w:tc>
      </w:tr>
      <w:tr w:rsidR="001834C6" w:rsidRPr="002566D7" w:rsidTr="00606BF6">
        <w:trPr>
          <w:trHeight w:val="10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1.1.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936111" w:rsidP="00606BF6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 xml:space="preserve">  есть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580ABA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4F1D2E" w:rsidP="00606BF6">
            <w:pPr>
              <w:snapToGrid w:val="0"/>
              <w:spacing w:line="240" w:lineRule="auto"/>
              <w:ind w:firstLine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385DF0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rFonts w:cs="Times New Roman"/>
                <w:sz w:val="24"/>
                <w:szCs w:val="24"/>
              </w:rPr>
              <w:t xml:space="preserve">Не </w:t>
            </w:r>
            <w:proofErr w:type="gramStart"/>
            <w:r w:rsidRPr="002566D7">
              <w:rPr>
                <w:rFonts w:cs="Times New Roman"/>
                <w:sz w:val="24"/>
                <w:szCs w:val="24"/>
              </w:rPr>
              <w:t>соответствует  нормам</w:t>
            </w:r>
            <w:proofErr w:type="gramEnd"/>
            <w:r w:rsidRPr="002566D7">
              <w:rPr>
                <w:rFonts w:cs="Times New Roman"/>
                <w:sz w:val="24"/>
                <w:szCs w:val="24"/>
              </w:rPr>
              <w:t xml:space="preserve">  СП 59.133320-2012 п.4.1.2; п.4.1.3; п.4.1.10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936111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 xml:space="preserve">Оборудование доступными элементами информации об объекте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Установка средств информации об объекте</w:t>
            </w:r>
          </w:p>
        </w:tc>
      </w:tr>
      <w:tr w:rsidR="001834C6" w:rsidRPr="002566D7" w:rsidTr="00606BF6">
        <w:trPr>
          <w:trHeight w:val="37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1.2.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580ABA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2566D7" w:rsidP="00936111">
            <w:pPr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2566D7">
              <w:rPr>
                <w:rFonts w:cs="Times New Roman"/>
                <w:sz w:val="24"/>
                <w:szCs w:val="24"/>
              </w:rPr>
              <w:t xml:space="preserve">Не соответствует </w:t>
            </w:r>
            <w:r w:rsidR="00385DF0" w:rsidRPr="002566D7">
              <w:rPr>
                <w:rFonts w:cs="Times New Roman"/>
                <w:sz w:val="24"/>
                <w:szCs w:val="24"/>
              </w:rPr>
              <w:t>нормам  СП 59.133320-2012 п.4.1.2; п.4.1.3; п.4.1.10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936111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DF0" w:rsidRPr="002566D7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2566D7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Привести в соответствие </w:t>
            </w:r>
          </w:p>
          <w:p w:rsidR="001834C6" w:rsidRPr="002566D7" w:rsidRDefault="00385DF0" w:rsidP="00385DF0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rFonts w:eastAsiaTheme="minorHAnsi" w:cs="Times New Roman"/>
                <w:sz w:val="24"/>
                <w:szCs w:val="24"/>
                <w:lang w:eastAsia="en-US"/>
              </w:rPr>
              <w:t>СП 59.133320-2012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4C6" w:rsidRPr="002566D7" w:rsidRDefault="002566D7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rFonts w:cs="Times New Roman"/>
                <w:sz w:val="24"/>
                <w:szCs w:val="24"/>
              </w:rPr>
              <w:t xml:space="preserve">Текущий </w:t>
            </w:r>
            <w:r w:rsidR="00385DF0" w:rsidRPr="002566D7">
              <w:rPr>
                <w:rFonts w:cs="Times New Roman"/>
                <w:sz w:val="24"/>
                <w:szCs w:val="24"/>
              </w:rPr>
              <w:t xml:space="preserve"> ремонт</w:t>
            </w:r>
          </w:p>
        </w:tc>
      </w:tr>
      <w:tr w:rsidR="001834C6" w:rsidRPr="002566D7" w:rsidTr="00606BF6">
        <w:trPr>
          <w:trHeight w:val="3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34C6" w:rsidRPr="002566D7" w:rsidTr="00606BF6">
        <w:trPr>
          <w:trHeight w:val="20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1.3.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0F79D9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385DF0" w:rsidP="00606BF6">
            <w:pPr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2566D7">
              <w:rPr>
                <w:rFonts w:cs="Times New Roman"/>
                <w:sz w:val="24"/>
                <w:szCs w:val="24"/>
              </w:rPr>
              <w:t xml:space="preserve">Не </w:t>
            </w:r>
            <w:proofErr w:type="gramStart"/>
            <w:r w:rsidRPr="002566D7">
              <w:rPr>
                <w:rFonts w:cs="Times New Roman"/>
                <w:sz w:val="24"/>
                <w:szCs w:val="24"/>
              </w:rPr>
              <w:t>соответствует  нормам</w:t>
            </w:r>
            <w:proofErr w:type="gramEnd"/>
            <w:r w:rsidRPr="002566D7">
              <w:rPr>
                <w:rFonts w:cs="Times New Roman"/>
                <w:sz w:val="24"/>
                <w:szCs w:val="24"/>
              </w:rPr>
              <w:t xml:space="preserve">  СП 59.133320-2012 п.4.1.12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2566D7" w:rsidP="00606BF6">
            <w:pPr>
              <w:snapToGrid w:val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</w:t>
            </w:r>
            <w:r w:rsidR="00385DF0" w:rsidRPr="002566D7">
              <w:rPr>
                <w:sz w:val="24"/>
                <w:szCs w:val="24"/>
              </w:rPr>
              <w:t>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Привести лес</w:t>
            </w:r>
            <w:r w:rsidR="00936111" w:rsidRPr="002566D7">
              <w:rPr>
                <w:sz w:val="24"/>
                <w:szCs w:val="24"/>
              </w:rPr>
              <w:t>тницу в соответствие с норматив</w:t>
            </w:r>
            <w:r w:rsidRPr="002566D7">
              <w:rPr>
                <w:sz w:val="24"/>
                <w:szCs w:val="24"/>
              </w:rPr>
              <w:t>ными требованиями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34C6" w:rsidRPr="002566D7" w:rsidTr="00606BF6">
        <w:trPr>
          <w:trHeight w:val="1530"/>
        </w:trPr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834C6" w:rsidRPr="002566D7" w:rsidTr="00606BF6">
        <w:trPr>
          <w:trHeight w:val="282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1.4.</w:t>
            </w: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Пандус (наружный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0F79D9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Отсутствует защитный козырек над пандусом</w:t>
            </w: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385DF0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</w:t>
            </w: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Оборудовать защитным козырьком над пандусом</w:t>
            </w: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Текущий ремонт</w:t>
            </w: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Установка защитного козырька над пандусом</w:t>
            </w:r>
            <w:r w:rsidRPr="002566D7">
              <w:rPr>
                <w:color w:val="FF0000"/>
                <w:sz w:val="24"/>
                <w:szCs w:val="24"/>
              </w:rPr>
              <w:t xml:space="preserve"> </w:t>
            </w: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</w:p>
        </w:tc>
      </w:tr>
      <w:tr w:rsidR="001834C6" w:rsidRPr="002566D7" w:rsidTr="00606BF6">
        <w:trPr>
          <w:trHeight w:val="1305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0D50D0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834C6" w:rsidRPr="002566D7" w:rsidTr="00606BF6">
        <w:trPr>
          <w:trHeight w:val="8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1.5.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385DF0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rFonts w:cs="Times New Roman"/>
                <w:sz w:val="24"/>
                <w:szCs w:val="24"/>
              </w:rPr>
              <w:t>Не соответствует  нормам  СП 59.133320-2012 п.4.2.1; п.4.2.2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4F7989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5DF0" w:rsidRPr="002566D7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2566D7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Привести в соответствие </w:t>
            </w:r>
          </w:p>
          <w:p w:rsidR="001834C6" w:rsidRPr="002566D7" w:rsidRDefault="00385DF0" w:rsidP="00385DF0">
            <w:pPr>
              <w:snapToGrid w:val="0"/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2566D7">
              <w:rPr>
                <w:rFonts w:eastAsiaTheme="minorHAnsi" w:cs="Times New Roman"/>
                <w:sz w:val="24"/>
                <w:szCs w:val="24"/>
                <w:lang w:eastAsia="en-US"/>
              </w:rPr>
              <w:t>СП 59.133320-2012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2566D7">
            <w:pPr>
              <w:suppressAutoHyphens w:val="0"/>
              <w:snapToGrid w:val="0"/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1834C6" w:rsidRPr="002566D7" w:rsidTr="00606BF6">
        <w:trPr>
          <w:trHeight w:val="11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0F79D9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2566D7">
              <w:rPr>
                <w:rFonts w:eastAsia="Times New Roman"/>
                <w:color w:val="000000"/>
                <w:sz w:val="24"/>
                <w:szCs w:val="24"/>
              </w:rPr>
              <w:t xml:space="preserve">Отсутствует информационная поддержка на всех путях </w:t>
            </w:r>
            <w:proofErr w:type="gramStart"/>
            <w:r w:rsidRPr="002566D7">
              <w:rPr>
                <w:rFonts w:eastAsia="Times New Roman"/>
                <w:color w:val="000000"/>
                <w:sz w:val="24"/>
                <w:szCs w:val="24"/>
              </w:rPr>
              <w:t>движения .</w:t>
            </w:r>
            <w:proofErr w:type="gramEnd"/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2566D7">
              <w:rPr>
                <w:rFonts w:eastAsia="Times New Roman"/>
                <w:color w:val="000000"/>
                <w:sz w:val="24"/>
                <w:szCs w:val="24"/>
              </w:rPr>
              <w:t>Отсутствие мест отдыха на участке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4F7989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 xml:space="preserve">Установить средства информационной поддержки,  на всех путях движения МГН </w:t>
            </w: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 xml:space="preserve">Организовать места отдыха на участке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 xml:space="preserve">Установка средств информационной поддержки, </w:t>
            </w:r>
          </w:p>
          <w:p w:rsidR="001834C6" w:rsidRPr="002566D7" w:rsidRDefault="001834C6" w:rsidP="00606BF6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2566D7">
              <w:rPr>
                <w:sz w:val="24"/>
                <w:szCs w:val="24"/>
              </w:rPr>
              <w:t>Оборудования мест отдыха на участке.</w:t>
            </w:r>
          </w:p>
        </w:tc>
      </w:tr>
    </w:tbl>
    <w:p w:rsidR="001834C6" w:rsidRPr="002566D7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05811">
        <w:rPr>
          <w:b/>
          <w:sz w:val="24"/>
          <w:szCs w:val="24"/>
          <w:lang w:val="en-US"/>
        </w:rPr>
        <w:t>II</w:t>
      </w:r>
      <w:r w:rsidRPr="00505811">
        <w:rPr>
          <w:b/>
          <w:sz w:val="24"/>
          <w:szCs w:val="24"/>
        </w:rPr>
        <w:t xml:space="preserve"> Заключение по зоне:</w:t>
      </w:r>
    </w:p>
    <w:p w:rsidR="001834C6" w:rsidRPr="00505811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tbl>
      <w:tblPr>
        <w:tblW w:w="9867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2849"/>
        <w:gridCol w:w="1978"/>
        <w:gridCol w:w="915"/>
        <w:gridCol w:w="1005"/>
        <w:gridCol w:w="3120"/>
      </w:tblGrid>
      <w:tr w:rsidR="001834C6" w:rsidRPr="00505811" w:rsidTr="00606BF6">
        <w:trPr>
          <w:trHeight w:val="473"/>
        </w:trPr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Наименование</w:t>
            </w:r>
          </w:p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Состояние доступности*</w:t>
            </w:r>
          </w:p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(к пункту 3.4 Акта обследования ОСИ)</w:t>
            </w:r>
          </w:p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Приложение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 xml:space="preserve">Рекомендации </w:t>
            </w:r>
          </w:p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 xml:space="preserve">по адаптации </w:t>
            </w:r>
          </w:p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(вид работы)**</w:t>
            </w:r>
          </w:p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1834C6" w:rsidRPr="00505811" w:rsidTr="00606BF6">
        <w:trPr>
          <w:trHeight w:val="551"/>
        </w:trPr>
        <w:tc>
          <w:tcPr>
            <w:tcW w:w="2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№ на плане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№ фото</w:t>
            </w: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34C6" w:rsidRPr="00505811" w:rsidTr="00606BF6">
        <w:trPr>
          <w:trHeight w:val="687"/>
        </w:trPr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5811">
              <w:rPr>
                <w:sz w:val="24"/>
                <w:szCs w:val="24"/>
              </w:rPr>
              <w:t>Зона 1 «Территория, прилегающая к зданию (участок)»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505811" w:rsidRDefault="00936111" w:rsidP="00606BF6">
            <w:pPr>
              <w:snapToGrid w:val="0"/>
              <w:spacing w:line="240" w:lineRule="auto"/>
              <w:ind w:firstLine="0"/>
              <w:rPr>
                <w:b/>
                <w:i/>
                <w:sz w:val="24"/>
                <w:szCs w:val="24"/>
                <w:u w:val="single"/>
              </w:rPr>
            </w:pPr>
            <w:r w:rsidRPr="00505811">
              <w:rPr>
                <w:b/>
                <w:i/>
                <w:sz w:val="24"/>
                <w:szCs w:val="24"/>
                <w:u w:val="single"/>
              </w:rPr>
              <w:t>ДЧ-И(</w:t>
            </w:r>
            <w:r w:rsidR="001834C6" w:rsidRPr="00505811">
              <w:rPr>
                <w:b/>
                <w:i/>
                <w:sz w:val="24"/>
                <w:szCs w:val="24"/>
                <w:u w:val="single"/>
              </w:rPr>
              <w:t>О)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505811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505811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Pr="00505811" w:rsidRDefault="00AC77AB" w:rsidP="00606BF6">
            <w:pPr>
              <w:ind w:firstLine="0"/>
              <w:rPr>
                <w:sz w:val="24"/>
                <w:szCs w:val="24"/>
              </w:rPr>
            </w:pPr>
            <w:r w:rsidRPr="00505811">
              <w:rPr>
                <w:rFonts w:cs="Times New Roman"/>
                <w:sz w:val="24"/>
                <w:szCs w:val="24"/>
              </w:rPr>
              <w:t>капитальный ремонт, индивидуальное решение с ТСР</w:t>
            </w:r>
            <w:r w:rsidRPr="00505811">
              <w:rPr>
                <w:sz w:val="24"/>
                <w:szCs w:val="24"/>
              </w:rPr>
              <w:t xml:space="preserve"> </w:t>
            </w:r>
          </w:p>
        </w:tc>
      </w:tr>
    </w:tbl>
    <w:p w:rsidR="001834C6" w:rsidRPr="00505811" w:rsidRDefault="001834C6" w:rsidP="001834C6">
      <w:pPr>
        <w:spacing w:line="240" w:lineRule="auto"/>
        <w:ind w:firstLine="708"/>
        <w:rPr>
          <w:sz w:val="24"/>
          <w:szCs w:val="24"/>
        </w:rPr>
      </w:pPr>
      <w:r w:rsidRPr="00505811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Pr="00505811" w:rsidRDefault="001834C6" w:rsidP="001834C6">
      <w:pPr>
        <w:spacing w:line="240" w:lineRule="auto"/>
        <w:rPr>
          <w:sz w:val="24"/>
          <w:szCs w:val="24"/>
        </w:rPr>
      </w:pPr>
      <w:r w:rsidRPr="00505811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Pr="00505811" w:rsidRDefault="001834C6" w:rsidP="001834C6">
      <w:pPr>
        <w:spacing w:line="240" w:lineRule="auto"/>
        <w:ind w:firstLine="709"/>
        <w:rPr>
          <w:sz w:val="24"/>
          <w:szCs w:val="24"/>
        </w:rPr>
      </w:pPr>
    </w:p>
    <w:p w:rsidR="001834C6" w:rsidRPr="00505811" w:rsidRDefault="00385DF0" w:rsidP="001834C6">
      <w:pPr>
        <w:spacing w:line="240" w:lineRule="auto"/>
        <w:ind w:firstLine="0"/>
        <w:rPr>
          <w:sz w:val="24"/>
          <w:szCs w:val="24"/>
        </w:rPr>
      </w:pPr>
      <w:r w:rsidRPr="00505811">
        <w:rPr>
          <w:sz w:val="24"/>
          <w:szCs w:val="24"/>
        </w:rPr>
        <w:t xml:space="preserve">Комментарий к заключению: </w:t>
      </w:r>
      <w:r w:rsidR="00936111" w:rsidRPr="00505811">
        <w:rPr>
          <w:sz w:val="24"/>
          <w:szCs w:val="24"/>
        </w:rPr>
        <w:t>доступно частично избирательно</w:t>
      </w:r>
      <w:r w:rsidRPr="00505811">
        <w:rPr>
          <w:sz w:val="24"/>
          <w:szCs w:val="24"/>
        </w:rPr>
        <w:t xml:space="preserve"> </w:t>
      </w:r>
      <w:proofErr w:type="gramStart"/>
      <w:r w:rsidRPr="00505811">
        <w:rPr>
          <w:sz w:val="24"/>
          <w:szCs w:val="24"/>
        </w:rPr>
        <w:t>( О</w:t>
      </w:r>
      <w:proofErr w:type="gramEnd"/>
      <w:r w:rsidRPr="00505811">
        <w:rPr>
          <w:sz w:val="24"/>
          <w:szCs w:val="24"/>
        </w:rPr>
        <w:t>)</w:t>
      </w:r>
    </w:p>
    <w:p w:rsidR="001834C6" w:rsidRDefault="001834C6" w:rsidP="001834C6">
      <w:pPr>
        <w:pageBreakBefore/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2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br/>
        <w:t>№2.1</w:t>
      </w:r>
      <w:r w:rsidRPr="00CD4393">
        <w:rPr>
          <w:sz w:val="24"/>
          <w:szCs w:val="28"/>
        </w:rPr>
        <w:t>5</w:t>
      </w:r>
      <w:r>
        <w:rPr>
          <w:sz w:val="24"/>
          <w:szCs w:val="28"/>
        </w:rPr>
        <w:br/>
        <w:t>от «</w:t>
      </w:r>
      <w:r w:rsidRPr="00CD4393">
        <w:rPr>
          <w:sz w:val="24"/>
          <w:szCs w:val="28"/>
        </w:rPr>
        <w:t xml:space="preserve"> </w:t>
      </w:r>
      <w:r w:rsidR="002B151F">
        <w:rPr>
          <w:sz w:val="24"/>
          <w:szCs w:val="28"/>
        </w:rPr>
        <w:t>27</w:t>
      </w:r>
      <w:r w:rsidRPr="00CD4393">
        <w:rPr>
          <w:sz w:val="24"/>
          <w:szCs w:val="28"/>
        </w:rPr>
        <w:t xml:space="preserve">  </w:t>
      </w:r>
      <w:r w:rsidR="002B151F">
        <w:rPr>
          <w:sz w:val="24"/>
          <w:szCs w:val="28"/>
        </w:rPr>
        <w:t>» июня  2016</w:t>
      </w:r>
      <w:r>
        <w:rPr>
          <w:sz w:val="24"/>
          <w:szCs w:val="28"/>
        </w:rPr>
        <w:t xml:space="preserve"> г.</w:t>
      </w:r>
    </w:p>
    <w:p w:rsidR="001834C6" w:rsidRDefault="001834C6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Входа (входов) в здание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rStyle w:val="af0"/>
          <w:b w:val="0"/>
          <w:color w:val="333333"/>
        </w:rPr>
      </w:pPr>
      <w:r w:rsidRPr="002B151F">
        <w:rPr>
          <w:rStyle w:val="af0"/>
          <w:b w:val="0"/>
          <w:color w:val="333333"/>
        </w:rPr>
        <w:t>Государственное бюджетное профессиональное образовательное учреждение Ленинградской области «Политехническ</w:t>
      </w:r>
      <w:r>
        <w:rPr>
          <w:rStyle w:val="af0"/>
          <w:b w:val="0"/>
          <w:color w:val="333333"/>
        </w:rPr>
        <w:t>ий колледж» города Светогорска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 w:rsidRPr="002B151F">
        <w:rPr>
          <w:rStyle w:val="af0"/>
          <w:b w:val="0"/>
          <w:color w:val="333333"/>
        </w:rPr>
        <w:t>(ГБ ПОУ ЛО «ПК»</w:t>
      </w:r>
      <w:r w:rsidRPr="002B151F">
        <w:rPr>
          <w:sz w:val="28"/>
          <w:szCs w:val="28"/>
        </w:rPr>
        <w:t>)</w:t>
      </w:r>
    </w:p>
    <w:p w:rsidR="002B151F" w:rsidRPr="002B151F" w:rsidRDefault="002B151F" w:rsidP="002B151F">
      <w:pPr>
        <w:spacing w:line="240" w:lineRule="auto"/>
        <w:ind w:firstLine="0"/>
        <w:rPr>
          <w:u w:val="single"/>
        </w:rPr>
      </w:pPr>
      <w:r w:rsidRPr="002B151F">
        <w:rPr>
          <w:rStyle w:val="af0"/>
          <w:b w:val="0"/>
          <w:color w:val="333333"/>
          <w:u w:val="single"/>
        </w:rPr>
        <w:t xml:space="preserve">188992 Ленинградская </w:t>
      </w:r>
      <w:proofErr w:type="spellStart"/>
      <w:proofErr w:type="gramStart"/>
      <w:r w:rsidRPr="002B151F">
        <w:rPr>
          <w:rStyle w:val="af0"/>
          <w:b w:val="0"/>
          <w:color w:val="333333"/>
          <w:u w:val="single"/>
        </w:rPr>
        <w:t>область,Выборгский</w:t>
      </w:r>
      <w:proofErr w:type="spellEnd"/>
      <w:proofErr w:type="gramEnd"/>
      <w:r w:rsidRPr="002B151F">
        <w:rPr>
          <w:rStyle w:val="af0"/>
          <w:b w:val="0"/>
          <w:color w:val="333333"/>
          <w:u w:val="single"/>
        </w:rPr>
        <w:t xml:space="preserve"> _район, </w:t>
      </w:r>
      <w:proofErr w:type="spellStart"/>
      <w:r w:rsidRPr="002B151F">
        <w:rPr>
          <w:rStyle w:val="af0"/>
          <w:b w:val="0"/>
          <w:color w:val="333333"/>
          <w:u w:val="single"/>
        </w:rPr>
        <w:t>г.Светогорск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  <w:proofErr w:type="spellStart"/>
      <w:r w:rsidRPr="002B151F">
        <w:rPr>
          <w:rStyle w:val="af0"/>
          <w:b w:val="0"/>
          <w:color w:val="333333"/>
          <w:u w:val="single"/>
        </w:rPr>
        <w:t>ул.Красноармейская</w:t>
      </w:r>
      <w:proofErr w:type="spellEnd"/>
      <w:r w:rsidRPr="002B151F">
        <w:rPr>
          <w:rStyle w:val="af0"/>
          <w:b w:val="0"/>
          <w:color w:val="333333"/>
          <w:u w:val="single"/>
        </w:rPr>
        <w:t>, дом 3</w:t>
      </w:r>
      <w:r w:rsidRPr="002B151F">
        <w:rPr>
          <w:sz w:val="28"/>
          <w:szCs w:val="28"/>
          <w:u w:val="single"/>
        </w:rPr>
        <w:t xml:space="preserve"> </w:t>
      </w:r>
      <w:hyperlink r:id="rId14" w:history="1">
        <w:r w:rsidRPr="002B151F">
          <w:rPr>
            <w:rStyle w:val="a5"/>
            <w:sz w:val="28"/>
            <w:szCs w:val="28"/>
            <w:lang w:val="en-US"/>
          </w:rPr>
          <w:t>pl</w:t>
        </w:r>
        <w:r w:rsidRPr="002B151F">
          <w:rPr>
            <w:rStyle w:val="a5"/>
            <w:sz w:val="28"/>
            <w:szCs w:val="28"/>
          </w:rPr>
          <w:t>40@</w:t>
        </w:r>
        <w:r w:rsidRPr="002B151F">
          <w:rPr>
            <w:rStyle w:val="a5"/>
            <w:sz w:val="28"/>
            <w:szCs w:val="28"/>
            <w:lang w:val="en-US"/>
          </w:rPr>
          <w:t>yandex</w:t>
        </w:r>
        <w:r w:rsidRPr="002B151F">
          <w:rPr>
            <w:rStyle w:val="a5"/>
            <w:sz w:val="28"/>
            <w:szCs w:val="28"/>
          </w:rPr>
          <w:t>.</w:t>
        </w:r>
        <w:r w:rsidRPr="002B151F">
          <w:rPr>
            <w:rStyle w:val="a5"/>
            <w:sz w:val="28"/>
            <w:szCs w:val="28"/>
            <w:lang w:val="en-US"/>
          </w:rPr>
          <w:t>ru</w:t>
        </w:r>
      </w:hyperlink>
      <w:r w:rsidRPr="002B151F">
        <w:rPr>
          <w:sz w:val="28"/>
          <w:szCs w:val="28"/>
          <w:u w:val="single"/>
        </w:rPr>
        <w:t xml:space="preserve"> </w:t>
      </w:r>
      <w:r w:rsidRPr="002B151F">
        <w:rPr>
          <w:u w:val="single"/>
        </w:rPr>
        <w:t xml:space="preserve">телефон /факс 8 (81378)  </w:t>
      </w:r>
    </w:p>
    <w:p w:rsidR="002B151F" w:rsidRDefault="002B151F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Наименование объекта, адрес</w:t>
      </w:r>
    </w:p>
    <w:p w:rsidR="00385DF0" w:rsidRPr="00385DF0" w:rsidRDefault="00385DF0" w:rsidP="00385DF0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5"/>
        <w:gridCol w:w="2265"/>
        <w:gridCol w:w="777"/>
        <w:gridCol w:w="861"/>
        <w:gridCol w:w="882"/>
        <w:gridCol w:w="1606"/>
        <w:gridCol w:w="1134"/>
        <w:gridCol w:w="1134"/>
        <w:gridCol w:w="1134"/>
      </w:tblGrid>
      <w:tr w:rsidR="00385DF0" w:rsidRPr="00385DF0" w:rsidTr="002566D7"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Выявленные нарушения и замечания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385DF0" w:rsidRPr="00385DF0" w:rsidTr="002566D7"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F0" w:rsidRPr="00385DF0" w:rsidRDefault="00385DF0" w:rsidP="00385DF0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F0" w:rsidRPr="00385DF0" w:rsidRDefault="00385DF0" w:rsidP="00385DF0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есть/нет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385DF0" w:rsidRPr="00385DF0" w:rsidTr="002566D7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Лестница (наружная)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Есть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0F79D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Не </w:t>
            </w:r>
            <w:proofErr w:type="gramStart"/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соответствует  нормам</w:t>
            </w:r>
            <w:proofErr w:type="gramEnd"/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СП 59.133320.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2012 п. 5.1.2;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4F798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Привести в соответствие СП 59.133320.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Капитальный ремонт входной группы</w:t>
            </w:r>
          </w:p>
        </w:tc>
      </w:tr>
      <w:tr w:rsidR="00385DF0" w:rsidRPr="00385DF0" w:rsidTr="002566D7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Пандус (наружный)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C018BB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0F79D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385DF0" w:rsidRPr="00385DF0" w:rsidTr="002566D7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Входная площадка (перед  дверью)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Есть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0F79D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4F798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Привести в соответствие СП 59.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133320.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505811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Текущий</w:t>
            </w:r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ремонт</w:t>
            </w:r>
            <w:proofErr w:type="spellEnd"/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входной группы</w:t>
            </w:r>
          </w:p>
        </w:tc>
      </w:tr>
      <w:tr w:rsidR="00385DF0" w:rsidRPr="00385DF0" w:rsidTr="002566D7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Дверь (входная)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Есть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0F79D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1,2,3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Не </w:t>
            </w:r>
            <w:proofErr w:type="gramStart"/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соответствует  нормам</w:t>
            </w:r>
            <w:proofErr w:type="gramEnd"/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СП 59.133320.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2012 п. 5.1.4; п.5.1.5; п.5.1.6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4F798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Привести в соответствие СП 59.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133320.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505811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Текущий</w:t>
            </w:r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ремонт</w:t>
            </w:r>
            <w:proofErr w:type="spellEnd"/>
          </w:p>
        </w:tc>
      </w:tr>
      <w:tr w:rsidR="00385DF0" w:rsidRPr="00385DF0" w:rsidTr="002566D7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Тамбур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Есть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Не </w:t>
            </w:r>
            <w:proofErr w:type="gramStart"/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соответствует  нормам</w:t>
            </w:r>
            <w:proofErr w:type="gramEnd"/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СП 59.133320.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2012 п. 5.1.7;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4F7989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Привести в соответствие СП 59.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133320.</w:t>
            </w:r>
          </w:p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505811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Текущий</w:t>
            </w:r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ремонт</w:t>
            </w:r>
            <w:proofErr w:type="spellEnd"/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входной группы</w:t>
            </w:r>
          </w:p>
        </w:tc>
      </w:tr>
      <w:tr w:rsidR="00385DF0" w:rsidRPr="00385DF0" w:rsidTr="002566D7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505811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Текущий </w:t>
            </w:r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ремонт входной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505811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505811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Контрастная маркировка дверных проемов и </w:t>
            </w:r>
            <w:proofErr w:type="spellStart"/>
            <w:proofErr w:type="gramStart"/>
            <w:r w:rsidRPr="00505811">
              <w:rPr>
                <w:rFonts w:eastAsiaTheme="minorHAnsi" w:cs="Times New Roman"/>
                <w:sz w:val="20"/>
                <w:szCs w:val="20"/>
                <w:lang w:eastAsia="en-US"/>
              </w:rPr>
              <w:t>ручек,поручней</w:t>
            </w:r>
            <w:proofErr w:type="spellEnd"/>
            <w:proofErr w:type="gramEnd"/>
            <w:r w:rsidRPr="00505811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и крайних ступеней лестничных маршей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505811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>
              <w:rPr>
                <w:rFonts w:eastAsiaTheme="minorHAnsi" w:cs="Times New Roman"/>
                <w:sz w:val="20"/>
                <w:szCs w:val="20"/>
                <w:lang w:eastAsia="en-US"/>
              </w:rPr>
              <w:t>Текущий</w:t>
            </w:r>
            <w:r w:rsidR="00385DF0" w:rsidRPr="00385DF0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ремонт входной группы</w:t>
            </w:r>
          </w:p>
        </w:tc>
      </w:tr>
    </w:tbl>
    <w:p w:rsidR="00385DF0" w:rsidRPr="00385DF0" w:rsidRDefault="00385DF0" w:rsidP="00385DF0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p w:rsidR="00385DF0" w:rsidRPr="00385DF0" w:rsidRDefault="00385DF0" w:rsidP="00385DF0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  <w:bookmarkStart w:id="1" w:name="Par1073"/>
      <w:bookmarkEnd w:id="1"/>
      <w:r w:rsidRPr="00385DF0">
        <w:rPr>
          <w:rFonts w:eastAsiaTheme="minorHAnsi" w:cs="Times New Roman"/>
          <w:sz w:val="24"/>
          <w:szCs w:val="24"/>
          <w:lang w:eastAsia="en-US"/>
        </w:rPr>
        <w:t>II. Заключение по зоне:</w:t>
      </w:r>
    </w:p>
    <w:p w:rsidR="00385DF0" w:rsidRPr="00385DF0" w:rsidRDefault="00385DF0" w:rsidP="00385DF0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340"/>
        <w:gridCol w:w="2640"/>
        <w:gridCol w:w="984"/>
        <w:gridCol w:w="801"/>
        <w:gridCol w:w="2535"/>
      </w:tblGrid>
      <w:tr w:rsidR="00385DF0" w:rsidRPr="00385DF0" w:rsidTr="002566D7"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Состояние доступности </w:t>
            </w:r>
            <w:hyperlink r:id="rId15" w:anchor="Par1088" w:history="1">
              <w:r w:rsidRPr="00385DF0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&lt;*&gt;</w:t>
              </w:r>
            </w:hyperlink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(к </w:t>
            </w:r>
            <w:hyperlink r:id="rId16" w:anchor="Par723" w:history="1">
              <w:r w:rsidRPr="00385DF0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3.4</w:t>
              </w:r>
            </w:hyperlink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Приложение</w:t>
            </w:r>
          </w:p>
        </w:tc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Рекомендации по адаптации (вид работы) </w:t>
            </w:r>
            <w:hyperlink r:id="rId17" w:anchor="Par1089" w:history="1">
              <w:r w:rsidRPr="00385DF0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&lt;**&gt;</w:t>
              </w:r>
            </w:hyperlink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к </w:t>
            </w:r>
            <w:hyperlink r:id="rId18" w:anchor="Par776" w:history="1">
              <w:r w:rsidRPr="00385DF0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4.1</w:t>
              </w:r>
            </w:hyperlink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</w:t>
            </w:r>
          </w:p>
        </w:tc>
      </w:tr>
      <w:tr w:rsidR="00385DF0" w:rsidRPr="00385DF0" w:rsidTr="002566D7">
        <w:trPr>
          <w:trHeight w:val="1178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F0" w:rsidRPr="00385DF0" w:rsidRDefault="00385DF0" w:rsidP="00385DF0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F0" w:rsidRPr="00385DF0" w:rsidRDefault="00385DF0" w:rsidP="00385DF0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2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F0" w:rsidRPr="00385DF0" w:rsidRDefault="00385DF0" w:rsidP="00385DF0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385DF0" w:rsidRPr="00385DF0" w:rsidTr="002566D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Вход в здание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A927AE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ДЧ-И</w:t>
            </w:r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</w:t>
            </w:r>
            <w:r w:rsidR="00E75F96">
              <w:rPr>
                <w:rFonts w:eastAsiaTheme="minorHAnsi" w:cs="Times New Roman"/>
                <w:sz w:val="24"/>
                <w:szCs w:val="24"/>
                <w:lang w:eastAsia="en-US"/>
              </w:rPr>
              <w:t>(О)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385DF0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DF0" w:rsidRPr="00385DF0" w:rsidRDefault="00505811" w:rsidP="00385DF0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Текущий </w:t>
            </w:r>
            <w:r w:rsidR="00385DF0" w:rsidRPr="00385DF0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ремонт </w:t>
            </w:r>
          </w:p>
        </w:tc>
      </w:tr>
    </w:tbl>
    <w:p w:rsidR="00385DF0" w:rsidRPr="00CD4393" w:rsidRDefault="00385DF0" w:rsidP="001834C6">
      <w:pPr>
        <w:rPr>
          <w:sz w:val="28"/>
          <w:szCs w:val="28"/>
          <w:lang w:val="en-US"/>
        </w:rPr>
      </w:pPr>
    </w:p>
    <w:p w:rsidR="001834C6" w:rsidRPr="00884A89" w:rsidRDefault="001834C6" w:rsidP="001834C6">
      <w:pPr>
        <w:spacing w:line="240" w:lineRule="auto"/>
        <w:ind w:firstLine="708"/>
        <w:jc w:val="left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Default="001834C6" w:rsidP="001834C6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Default="001834C6" w:rsidP="001834C6">
      <w:pPr>
        <w:spacing w:line="240" w:lineRule="auto"/>
        <w:ind w:firstLine="709"/>
        <w:rPr>
          <w:sz w:val="28"/>
          <w:szCs w:val="28"/>
        </w:rPr>
      </w:pPr>
    </w:p>
    <w:p w:rsidR="001834C6" w:rsidRDefault="001834C6" w:rsidP="00936111">
      <w:pPr>
        <w:spacing w:line="240" w:lineRule="auto"/>
        <w:ind w:firstLine="0"/>
        <w:rPr>
          <w:sz w:val="24"/>
          <w:szCs w:val="28"/>
        </w:rPr>
      </w:pPr>
      <w:r>
        <w:rPr>
          <w:sz w:val="28"/>
          <w:szCs w:val="28"/>
        </w:rPr>
        <w:t>Комментарий к заключению:</w:t>
      </w:r>
      <w:r w:rsidRPr="00224309">
        <w:rPr>
          <w:sz w:val="28"/>
          <w:szCs w:val="28"/>
        </w:rPr>
        <w:t xml:space="preserve"> </w:t>
      </w:r>
      <w:r w:rsidR="00936111">
        <w:rPr>
          <w:sz w:val="24"/>
          <w:szCs w:val="28"/>
        </w:rPr>
        <w:t xml:space="preserve">доступно частично избирательно </w:t>
      </w:r>
      <w:r w:rsidR="00E75F96">
        <w:rPr>
          <w:sz w:val="24"/>
          <w:szCs w:val="28"/>
        </w:rPr>
        <w:t>(О</w:t>
      </w:r>
      <w:r w:rsidR="004F7989">
        <w:rPr>
          <w:sz w:val="24"/>
          <w:szCs w:val="28"/>
        </w:rPr>
        <w:t>)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936111" w:rsidRDefault="009361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Пути (путей) движения внутри здания (в т.ч. путей эвакуации)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rStyle w:val="af0"/>
          <w:b w:val="0"/>
          <w:color w:val="333333"/>
        </w:rPr>
      </w:pPr>
      <w:r w:rsidRPr="002B151F">
        <w:rPr>
          <w:rStyle w:val="af0"/>
          <w:b w:val="0"/>
          <w:color w:val="333333"/>
        </w:rPr>
        <w:t>Государственное бюджетное профессиональное образовательное учреждение Ленинградской области «Политехническ</w:t>
      </w:r>
      <w:r>
        <w:rPr>
          <w:rStyle w:val="af0"/>
          <w:b w:val="0"/>
          <w:color w:val="333333"/>
        </w:rPr>
        <w:t>ий колледж» города Светогорска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 w:rsidRPr="002B151F">
        <w:rPr>
          <w:rStyle w:val="af0"/>
          <w:b w:val="0"/>
          <w:color w:val="333333"/>
        </w:rPr>
        <w:t>(ГБ ПОУ ЛО «ПК»</w:t>
      </w:r>
      <w:r w:rsidRPr="002B151F">
        <w:rPr>
          <w:sz w:val="28"/>
          <w:szCs w:val="28"/>
        </w:rPr>
        <w:t>)</w:t>
      </w:r>
    </w:p>
    <w:p w:rsidR="00C51310" w:rsidRDefault="002B151F" w:rsidP="002B151F">
      <w:pPr>
        <w:spacing w:line="240" w:lineRule="auto"/>
        <w:ind w:firstLine="0"/>
        <w:rPr>
          <w:rStyle w:val="af0"/>
          <w:b w:val="0"/>
          <w:color w:val="333333"/>
          <w:u w:val="single"/>
        </w:rPr>
      </w:pPr>
      <w:r w:rsidRPr="002B151F">
        <w:rPr>
          <w:rStyle w:val="af0"/>
          <w:b w:val="0"/>
          <w:color w:val="333333"/>
          <w:u w:val="single"/>
        </w:rPr>
        <w:t xml:space="preserve">188992 Ленинградская </w:t>
      </w:r>
      <w:proofErr w:type="spellStart"/>
      <w:proofErr w:type="gramStart"/>
      <w:r w:rsidRPr="002B151F">
        <w:rPr>
          <w:rStyle w:val="af0"/>
          <w:b w:val="0"/>
          <w:color w:val="333333"/>
          <w:u w:val="single"/>
        </w:rPr>
        <w:t>область,Выборгский</w:t>
      </w:r>
      <w:proofErr w:type="spellEnd"/>
      <w:proofErr w:type="gramEnd"/>
      <w:r w:rsidRPr="002B151F">
        <w:rPr>
          <w:rStyle w:val="af0"/>
          <w:b w:val="0"/>
          <w:color w:val="333333"/>
          <w:u w:val="single"/>
        </w:rPr>
        <w:t xml:space="preserve"> _район, </w:t>
      </w:r>
      <w:proofErr w:type="spellStart"/>
      <w:r w:rsidRPr="002B151F">
        <w:rPr>
          <w:rStyle w:val="af0"/>
          <w:b w:val="0"/>
          <w:color w:val="333333"/>
          <w:u w:val="single"/>
        </w:rPr>
        <w:t>г.Светогорск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  <w:proofErr w:type="spellStart"/>
      <w:r w:rsidRPr="002B151F">
        <w:rPr>
          <w:rStyle w:val="af0"/>
          <w:b w:val="0"/>
          <w:color w:val="333333"/>
          <w:u w:val="single"/>
        </w:rPr>
        <w:t>ул.Красноармейская</w:t>
      </w:r>
      <w:proofErr w:type="spellEnd"/>
      <w:r w:rsidRPr="002B151F">
        <w:rPr>
          <w:rStyle w:val="af0"/>
          <w:b w:val="0"/>
          <w:color w:val="333333"/>
          <w:u w:val="single"/>
        </w:rPr>
        <w:t>,</w:t>
      </w:r>
    </w:p>
    <w:p w:rsidR="002B151F" w:rsidRPr="002B151F" w:rsidRDefault="002B151F" w:rsidP="002B151F">
      <w:pPr>
        <w:spacing w:line="240" w:lineRule="auto"/>
        <w:ind w:firstLine="0"/>
        <w:rPr>
          <w:u w:val="single"/>
        </w:rPr>
      </w:pPr>
      <w:r w:rsidRPr="002B151F">
        <w:rPr>
          <w:rStyle w:val="af0"/>
          <w:b w:val="0"/>
          <w:color w:val="333333"/>
          <w:u w:val="single"/>
        </w:rPr>
        <w:t xml:space="preserve"> дом 3</w:t>
      </w:r>
      <w:r w:rsidRPr="002B151F">
        <w:rPr>
          <w:sz w:val="28"/>
          <w:szCs w:val="28"/>
          <w:u w:val="single"/>
        </w:rPr>
        <w:t xml:space="preserve"> </w:t>
      </w:r>
      <w:hyperlink r:id="rId19" w:history="1">
        <w:r w:rsidRPr="002B151F">
          <w:rPr>
            <w:rStyle w:val="a5"/>
            <w:sz w:val="28"/>
            <w:szCs w:val="28"/>
            <w:lang w:val="en-US"/>
          </w:rPr>
          <w:t>pl</w:t>
        </w:r>
        <w:r w:rsidRPr="002B151F">
          <w:rPr>
            <w:rStyle w:val="a5"/>
            <w:sz w:val="28"/>
            <w:szCs w:val="28"/>
          </w:rPr>
          <w:t>40@</w:t>
        </w:r>
        <w:r w:rsidRPr="002B151F">
          <w:rPr>
            <w:rStyle w:val="a5"/>
            <w:sz w:val="28"/>
            <w:szCs w:val="28"/>
            <w:lang w:val="en-US"/>
          </w:rPr>
          <w:t>yandex</w:t>
        </w:r>
        <w:r w:rsidRPr="002B151F">
          <w:rPr>
            <w:rStyle w:val="a5"/>
            <w:sz w:val="28"/>
            <w:szCs w:val="28"/>
          </w:rPr>
          <w:t>.</w:t>
        </w:r>
        <w:r w:rsidRPr="002B151F">
          <w:rPr>
            <w:rStyle w:val="a5"/>
            <w:sz w:val="28"/>
            <w:szCs w:val="28"/>
            <w:lang w:val="en-US"/>
          </w:rPr>
          <w:t>ru</w:t>
        </w:r>
      </w:hyperlink>
      <w:r w:rsidRPr="002B151F">
        <w:rPr>
          <w:sz w:val="28"/>
          <w:szCs w:val="28"/>
          <w:u w:val="single"/>
        </w:rPr>
        <w:t xml:space="preserve"> </w:t>
      </w:r>
      <w:r w:rsidRPr="002B151F">
        <w:rPr>
          <w:u w:val="single"/>
        </w:rPr>
        <w:t xml:space="preserve">телефон /факс 8 (81378)  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tblInd w:w="50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1827"/>
        <w:gridCol w:w="777"/>
        <w:gridCol w:w="861"/>
        <w:gridCol w:w="882"/>
        <w:gridCol w:w="1323"/>
        <w:gridCol w:w="992"/>
        <w:gridCol w:w="1276"/>
        <w:gridCol w:w="1275"/>
      </w:tblGrid>
      <w:tr w:rsidR="004F7989" w:rsidRPr="004F7989" w:rsidTr="002566D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4F7989" w:rsidRPr="004F7989" w:rsidTr="002566D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есть/нет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Коридор (вестибюль, зона ожидания, галерея, балкон)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22327B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0F79D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6,7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Не </w:t>
            </w:r>
            <w:proofErr w:type="gramStart"/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соответствует  нормам</w:t>
            </w:r>
            <w:proofErr w:type="gramEnd"/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 СП 59.133320-2012 п.5.2.1;5.2.5;</w:t>
            </w:r>
          </w:p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5.2.7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Привести в соответствие </w:t>
            </w:r>
          </w:p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Индивидуальное решение с ТСР </w:t>
            </w: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Лестница (внутри здания)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п.5.2.3;</w:t>
            </w:r>
          </w:p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п.5.2.9; п.5.2.12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Пандус (внутри здания)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Лифт пассажирский (или подъемник)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Дверь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п.5.2.4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Пути эвакуации (в том числе зоны безопасности)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есть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п.5.2.4; 5.2.31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Привести в соответствие </w:t>
            </w:r>
          </w:p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ОБЩИЕ </w:t>
            </w: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требования к зоне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</w:t>
            </w: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альное решение с ТСР</w:t>
            </w:r>
          </w:p>
        </w:tc>
      </w:tr>
    </w:tbl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  <w:bookmarkStart w:id="2" w:name="Par1189"/>
      <w:bookmarkEnd w:id="2"/>
      <w:r w:rsidRPr="004F7989">
        <w:rPr>
          <w:rFonts w:eastAsiaTheme="minorHAnsi" w:cs="Times New Roman"/>
          <w:sz w:val="24"/>
          <w:szCs w:val="24"/>
          <w:lang w:eastAsia="en-US"/>
        </w:rPr>
        <w:t>II. Заключение по зоне:</w:t>
      </w: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tbl>
      <w:tblPr>
        <w:tblW w:w="0" w:type="auto"/>
        <w:tblInd w:w="50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914"/>
        <w:gridCol w:w="2640"/>
        <w:gridCol w:w="984"/>
        <w:gridCol w:w="840"/>
        <w:gridCol w:w="2616"/>
      </w:tblGrid>
      <w:tr w:rsidR="004F7989" w:rsidRPr="004F7989" w:rsidTr="002566D7"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Состояние доступности </w:t>
            </w:r>
            <w:hyperlink r:id="rId20" w:anchor="Par1204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(к </w:t>
            </w:r>
            <w:hyperlink r:id="rId21" w:anchor="Par723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3.4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ОИ)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Приложение</w:t>
            </w:r>
          </w:p>
        </w:tc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Рекомендации по адаптации (вид работы) </w:t>
            </w:r>
            <w:hyperlink r:id="rId22" w:anchor="Par1205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к </w:t>
            </w:r>
            <w:hyperlink r:id="rId23" w:anchor="Par776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4.1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</w:t>
            </w:r>
          </w:p>
        </w:tc>
      </w:tr>
      <w:tr w:rsidR="004F7989" w:rsidRPr="004F7989" w:rsidTr="002566D7"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2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Пути движения внутри здания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E75F96" w:rsidP="00E75F96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ДЧ-И(О)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505811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505811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Ремонт </w:t>
            </w:r>
            <w:proofErr w:type="gramStart"/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текущий ,реконструкция</w:t>
            </w:r>
            <w:proofErr w:type="gramEnd"/>
          </w:p>
        </w:tc>
      </w:tr>
    </w:tbl>
    <w:p w:rsidR="001834C6" w:rsidRDefault="001834C6" w:rsidP="001834C6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Default="001834C6" w:rsidP="001834C6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Default="001834C6" w:rsidP="001834C6">
      <w:pPr>
        <w:spacing w:line="240" w:lineRule="auto"/>
        <w:ind w:firstLine="709"/>
        <w:rPr>
          <w:sz w:val="28"/>
          <w:szCs w:val="28"/>
        </w:rPr>
      </w:pPr>
    </w:p>
    <w:p w:rsidR="008418A7" w:rsidRDefault="001834C6" w:rsidP="008418A7">
      <w:pPr>
        <w:spacing w:line="240" w:lineRule="auto"/>
        <w:ind w:firstLine="0"/>
        <w:rPr>
          <w:sz w:val="24"/>
          <w:szCs w:val="28"/>
        </w:rPr>
      </w:pPr>
      <w:r>
        <w:rPr>
          <w:sz w:val="28"/>
          <w:szCs w:val="28"/>
        </w:rPr>
        <w:t xml:space="preserve">Комментарий к заключению: </w:t>
      </w:r>
      <w:r w:rsidR="008418A7">
        <w:rPr>
          <w:sz w:val="24"/>
          <w:szCs w:val="28"/>
        </w:rPr>
        <w:t>доступно частично избирательно</w:t>
      </w:r>
      <w:r w:rsidR="004F7989">
        <w:rPr>
          <w:sz w:val="24"/>
          <w:szCs w:val="28"/>
        </w:rPr>
        <w:t>(О)</w:t>
      </w:r>
      <w:r>
        <w:rPr>
          <w:sz w:val="24"/>
          <w:szCs w:val="28"/>
        </w:rPr>
        <w:t xml:space="preserve">      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22327B" w:rsidRDefault="0022327B" w:rsidP="001834C6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– зона обслуживания инвалидов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rStyle w:val="af0"/>
          <w:b w:val="0"/>
          <w:color w:val="333333"/>
        </w:rPr>
      </w:pPr>
      <w:r w:rsidRPr="002B151F">
        <w:rPr>
          <w:rStyle w:val="af0"/>
          <w:b w:val="0"/>
          <w:color w:val="333333"/>
        </w:rPr>
        <w:t>Государственное бюджетное профессиональное образовательное учреждение Ленинградской области «Политехническ</w:t>
      </w:r>
      <w:r>
        <w:rPr>
          <w:rStyle w:val="af0"/>
          <w:b w:val="0"/>
          <w:color w:val="333333"/>
        </w:rPr>
        <w:t>ий колледж» города Светогорска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 w:rsidRPr="002B151F">
        <w:rPr>
          <w:rStyle w:val="af0"/>
          <w:b w:val="0"/>
          <w:color w:val="333333"/>
        </w:rPr>
        <w:t>(ГБ ПОУ ЛО «ПК»</w:t>
      </w:r>
      <w:r w:rsidRPr="002B151F">
        <w:rPr>
          <w:sz w:val="28"/>
          <w:szCs w:val="28"/>
        </w:rPr>
        <w:t>)</w:t>
      </w:r>
    </w:p>
    <w:p w:rsidR="008418A7" w:rsidRDefault="002B151F" w:rsidP="002B151F">
      <w:pPr>
        <w:spacing w:line="240" w:lineRule="auto"/>
        <w:ind w:firstLine="0"/>
        <w:rPr>
          <w:rStyle w:val="af0"/>
          <w:b w:val="0"/>
          <w:color w:val="333333"/>
          <w:u w:val="single"/>
        </w:rPr>
      </w:pPr>
      <w:r w:rsidRPr="002B151F">
        <w:rPr>
          <w:rStyle w:val="af0"/>
          <w:b w:val="0"/>
          <w:color w:val="333333"/>
          <w:u w:val="single"/>
        </w:rPr>
        <w:t xml:space="preserve">188992 Ленинградская </w:t>
      </w:r>
      <w:proofErr w:type="spellStart"/>
      <w:proofErr w:type="gramStart"/>
      <w:r w:rsidRPr="002B151F">
        <w:rPr>
          <w:rStyle w:val="af0"/>
          <w:b w:val="0"/>
          <w:color w:val="333333"/>
          <w:u w:val="single"/>
        </w:rPr>
        <w:t>область,Выборгский</w:t>
      </w:r>
      <w:proofErr w:type="spellEnd"/>
      <w:proofErr w:type="gramEnd"/>
      <w:r w:rsidRPr="002B151F">
        <w:rPr>
          <w:rStyle w:val="af0"/>
          <w:b w:val="0"/>
          <w:color w:val="333333"/>
          <w:u w:val="single"/>
        </w:rPr>
        <w:t xml:space="preserve"> _район, </w:t>
      </w:r>
      <w:proofErr w:type="spellStart"/>
      <w:r w:rsidRPr="002B151F">
        <w:rPr>
          <w:rStyle w:val="af0"/>
          <w:b w:val="0"/>
          <w:color w:val="333333"/>
          <w:u w:val="single"/>
        </w:rPr>
        <w:t>г.Светогорск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  <w:proofErr w:type="spellStart"/>
      <w:r w:rsidRPr="002B151F">
        <w:rPr>
          <w:rStyle w:val="af0"/>
          <w:b w:val="0"/>
          <w:color w:val="333333"/>
          <w:u w:val="single"/>
        </w:rPr>
        <w:t>ул.Красноармейская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</w:p>
    <w:p w:rsidR="002B151F" w:rsidRPr="002B151F" w:rsidRDefault="002B151F" w:rsidP="002B151F">
      <w:pPr>
        <w:spacing w:line="240" w:lineRule="auto"/>
        <w:ind w:firstLine="0"/>
        <w:rPr>
          <w:u w:val="single"/>
        </w:rPr>
      </w:pPr>
      <w:r w:rsidRPr="002B151F">
        <w:rPr>
          <w:rStyle w:val="af0"/>
          <w:b w:val="0"/>
          <w:color w:val="333333"/>
          <w:u w:val="single"/>
        </w:rPr>
        <w:t>дом 3</w:t>
      </w:r>
      <w:r w:rsidRPr="002B151F">
        <w:rPr>
          <w:sz w:val="28"/>
          <w:szCs w:val="28"/>
          <w:u w:val="single"/>
        </w:rPr>
        <w:t xml:space="preserve"> </w:t>
      </w:r>
      <w:hyperlink r:id="rId24" w:history="1">
        <w:r w:rsidRPr="002B151F">
          <w:rPr>
            <w:rStyle w:val="a5"/>
            <w:sz w:val="28"/>
            <w:szCs w:val="28"/>
            <w:lang w:val="en-US"/>
          </w:rPr>
          <w:t>pl</w:t>
        </w:r>
        <w:r w:rsidRPr="002B151F">
          <w:rPr>
            <w:rStyle w:val="a5"/>
            <w:sz w:val="28"/>
            <w:szCs w:val="28"/>
          </w:rPr>
          <w:t>40@</w:t>
        </w:r>
        <w:r w:rsidRPr="002B151F">
          <w:rPr>
            <w:rStyle w:val="a5"/>
            <w:sz w:val="28"/>
            <w:szCs w:val="28"/>
            <w:lang w:val="en-US"/>
          </w:rPr>
          <w:t>yandex</w:t>
        </w:r>
        <w:r w:rsidRPr="002B151F">
          <w:rPr>
            <w:rStyle w:val="a5"/>
            <w:sz w:val="28"/>
            <w:szCs w:val="28"/>
          </w:rPr>
          <w:t>.</w:t>
        </w:r>
        <w:r w:rsidRPr="002B151F">
          <w:rPr>
            <w:rStyle w:val="a5"/>
            <w:sz w:val="28"/>
            <w:szCs w:val="28"/>
            <w:lang w:val="en-US"/>
          </w:rPr>
          <w:t>ru</w:t>
        </w:r>
      </w:hyperlink>
      <w:r w:rsidRPr="002B151F">
        <w:rPr>
          <w:sz w:val="28"/>
          <w:szCs w:val="28"/>
          <w:u w:val="single"/>
        </w:rPr>
        <w:t xml:space="preserve"> </w:t>
      </w:r>
      <w:r w:rsidR="008418A7">
        <w:rPr>
          <w:u w:val="single"/>
        </w:rPr>
        <w:t xml:space="preserve">телефон /факс 8 (81378) 43-262 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tblInd w:w="50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1827"/>
        <w:gridCol w:w="777"/>
        <w:gridCol w:w="892"/>
        <w:gridCol w:w="1323"/>
        <w:gridCol w:w="1134"/>
        <w:gridCol w:w="992"/>
        <w:gridCol w:w="1276"/>
        <w:gridCol w:w="1134"/>
      </w:tblGrid>
      <w:tr w:rsidR="004F7989" w:rsidRPr="004F7989" w:rsidTr="002566D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Выявленные нарушения и замечания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4F7989" w:rsidRPr="004F7989" w:rsidTr="002566D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есть/нет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Кабинетная форма обслуживания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Есть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0F79D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</w:t>
            </w:r>
            <w:r w:rsidR="004F7989"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Привести в соответствие </w:t>
            </w:r>
          </w:p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Зальная форма обслуживания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505811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есть</w:t>
            </w:r>
            <w:r w:rsidR="004F7989"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Замечаний 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Прилавочная форма обслуживания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E75F96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</w:t>
            </w:r>
            <w:r w:rsidR="004F7989"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ет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4.4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Форма обслуживания с перемещением по маршруту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E75F96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</w:t>
            </w:r>
            <w:r w:rsidR="004F7989"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ет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4.5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Кабина индивидуального обслуживания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E75F96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</w:t>
            </w:r>
            <w:r w:rsidR="004F7989"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ет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  <w:bookmarkStart w:id="3" w:name="Par1297"/>
      <w:bookmarkEnd w:id="3"/>
      <w:r w:rsidRPr="004F7989">
        <w:rPr>
          <w:rFonts w:eastAsiaTheme="minorHAnsi" w:cs="Times New Roman"/>
          <w:sz w:val="24"/>
          <w:szCs w:val="24"/>
          <w:lang w:eastAsia="en-US"/>
        </w:rPr>
        <w:t>II. Заключение по зоне:</w:t>
      </w: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tbl>
      <w:tblPr>
        <w:tblW w:w="0" w:type="auto"/>
        <w:tblInd w:w="50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914"/>
        <w:gridCol w:w="2640"/>
        <w:gridCol w:w="984"/>
        <w:gridCol w:w="801"/>
        <w:gridCol w:w="2655"/>
      </w:tblGrid>
      <w:tr w:rsidR="004F7989" w:rsidRPr="004F7989" w:rsidTr="002566D7"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Состояние доступности </w:t>
            </w:r>
            <w:hyperlink r:id="rId25" w:anchor="Par1312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(к </w:t>
            </w:r>
            <w:hyperlink r:id="rId26" w:anchor="Par723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3.4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Приложение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Рекомендации по адаптации (вид работы) </w:t>
            </w:r>
            <w:hyperlink r:id="rId27" w:anchor="Par1313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к </w:t>
            </w:r>
            <w:hyperlink r:id="rId28" w:anchor="Par776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4.1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</w:t>
            </w:r>
          </w:p>
        </w:tc>
      </w:tr>
      <w:tr w:rsidR="004F7989" w:rsidRPr="004F7989" w:rsidTr="002566D7"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989" w:rsidRPr="004F7989" w:rsidRDefault="004F7989" w:rsidP="004F7989">
            <w:pPr>
              <w:suppressAutoHyphens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зона обслуживания </w:t>
            </w: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инвалидов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E75F96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ДЧ-И(О)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40"/>
        <w:rPr>
          <w:rFonts w:eastAsiaTheme="minorHAnsi" w:cs="Times New Roman"/>
          <w:sz w:val="24"/>
          <w:szCs w:val="24"/>
          <w:lang w:eastAsia="en-US"/>
        </w:rPr>
      </w:pPr>
    </w:p>
    <w:p w:rsidR="001834C6" w:rsidRDefault="001834C6" w:rsidP="001834C6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Default="001834C6" w:rsidP="001834C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Default="001834C6" w:rsidP="001834C6">
      <w:pPr>
        <w:spacing w:line="240" w:lineRule="auto"/>
        <w:ind w:firstLine="709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</w:t>
      </w:r>
      <w:r w:rsidR="00E75F96">
        <w:rPr>
          <w:sz w:val="28"/>
          <w:szCs w:val="28"/>
        </w:rPr>
        <w:t xml:space="preserve">ий к </w:t>
      </w:r>
      <w:proofErr w:type="gramStart"/>
      <w:r w:rsidR="00E75F96">
        <w:rPr>
          <w:sz w:val="28"/>
          <w:szCs w:val="28"/>
        </w:rPr>
        <w:t xml:space="preserve">заключению:   </w:t>
      </w:r>
      <w:proofErr w:type="gramEnd"/>
      <w:r w:rsidR="00E75F96">
        <w:rPr>
          <w:sz w:val="28"/>
          <w:szCs w:val="28"/>
        </w:rPr>
        <w:t>доступно частично избирательно (О)</w:t>
      </w:r>
      <w:r>
        <w:rPr>
          <w:sz w:val="28"/>
          <w:szCs w:val="28"/>
        </w:rPr>
        <w:t>.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pageBreakBefore/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4 (</w:t>
      </w:r>
      <w:r>
        <w:rPr>
          <w:sz w:val="24"/>
          <w:szCs w:val="28"/>
          <w:lang w:val="en-US"/>
        </w:rPr>
        <w:t>II</w:t>
      </w:r>
      <w:r>
        <w:rPr>
          <w:sz w:val="24"/>
          <w:szCs w:val="28"/>
        </w:rPr>
        <w:t>)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2.15</w:t>
      </w:r>
    </w:p>
    <w:p w:rsidR="001834C6" w:rsidRDefault="002B151F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от «27»июня 2016</w:t>
      </w:r>
      <w:r w:rsidR="001834C6">
        <w:rPr>
          <w:sz w:val="24"/>
          <w:szCs w:val="28"/>
        </w:rPr>
        <w:t xml:space="preserve"> г.</w:t>
      </w:r>
    </w:p>
    <w:p w:rsidR="001834C6" w:rsidRDefault="001834C6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– места приложения труда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tblInd w:w="-181" w:type="dxa"/>
        <w:tblLayout w:type="fixed"/>
        <w:tblLook w:val="0000" w:firstRow="0" w:lastRow="0" w:firstColumn="0" w:lastColumn="0" w:noHBand="0" w:noVBand="0"/>
      </w:tblPr>
      <w:tblGrid>
        <w:gridCol w:w="1702"/>
        <w:gridCol w:w="547"/>
        <w:gridCol w:w="567"/>
        <w:gridCol w:w="567"/>
        <w:gridCol w:w="1721"/>
        <w:gridCol w:w="1701"/>
        <w:gridCol w:w="1701"/>
        <w:gridCol w:w="1372"/>
      </w:tblGrid>
      <w:tr w:rsidR="001834C6" w:rsidTr="00606BF6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элемента</w:t>
            </w:r>
          </w:p>
        </w:tc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Выявленные нарушения </w:t>
            </w: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замечания</w:t>
            </w:r>
          </w:p>
        </w:tc>
        <w:tc>
          <w:tcPr>
            <w:tcW w:w="3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 по адаптации объектов</w:t>
            </w:r>
          </w:p>
        </w:tc>
      </w:tr>
      <w:tr w:rsidR="001834C6" w:rsidTr="00606BF6">
        <w:trPr>
          <w:cantSplit/>
          <w:trHeight w:val="1134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</w:t>
            </w:r>
          </w:p>
          <w:p w:rsidR="001834C6" w:rsidRDefault="001834C6" w:rsidP="00606BF6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плане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20" w:lineRule="exact"/>
              <w:ind w:left="-108" w:right="-147" w:firstLine="0"/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работ</w:t>
            </w:r>
          </w:p>
        </w:tc>
      </w:tr>
      <w:tr w:rsidR="001834C6" w:rsidTr="00606BF6">
        <w:trPr>
          <w:trHeight w:val="2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приложения труда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8A18C2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A18C2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Заключение по зоне: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65" w:type="dxa"/>
        <w:tblLayout w:type="fixed"/>
        <w:tblLook w:val="0000" w:firstRow="0" w:lastRow="0" w:firstColumn="0" w:lastColumn="0" w:noHBand="0" w:noVBand="0"/>
      </w:tblPr>
      <w:tblGrid>
        <w:gridCol w:w="2245"/>
        <w:gridCol w:w="2197"/>
        <w:gridCol w:w="1022"/>
        <w:gridCol w:w="957"/>
        <w:gridCol w:w="2306"/>
      </w:tblGrid>
      <w:tr w:rsidR="001834C6" w:rsidTr="00606BF6">
        <w:trPr>
          <w:trHeight w:val="473"/>
        </w:trPr>
        <w:tc>
          <w:tcPr>
            <w:tcW w:w="2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доступности*</w:t>
            </w: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 пункту 3.4 Акта обследования ОСИ)</w:t>
            </w: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2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</w:t>
            </w: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адаптации </w:t>
            </w: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работы)**</w:t>
            </w:r>
          </w:p>
          <w:p w:rsidR="001834C6" w:rsidRDefault="001834C6" w:rsidP="00606BF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1834C6" w:rsidTr="00606BF6">
        <w:trPr>
          <w:trHeight w:val="551"/>
        </w:trPr>
        <w:tc>
          <w:tcPr>
            <w:tcW w:w="2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2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834C6" w:rsidTr="00606BF6">
        <w:trPr>
          <w:trHeight w:val="323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22327B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Default="0022327B" w:rsidP="00606BF6">
            <w:pPr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кап.</w:t>
            </w:r>
          </w:p>
        </w:tc>
      </w:tr>
    </w:tbl>
    <w:p w:rsidR="001834C6" w:rsidRDefault="001834C6" w:rsidP="001834C6">
      <w:pPr>
        <w:spacing w:line="240" w:lineRule="auto"/>
        <w:ind w:firstLine="708"/>
        <w:jc w:val="left"/>
        <w:rPr>
          <w:sz w:val="24"/>
          <w:szCs w:val="28"/>
        </w:rPr>
      </w:pPr>
      <w:r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Default="001834C6" w:rsidP="001834C6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Default="001834C6" w:rsidP="001834C6">
      <w:pPr>
        <w:spacing w:line="240" w:lineRule="auto"/>
        <w:rPr>
          <w:sz w:val="24"/>
          <w:szCs w:val="28"/>
        </w:rPr>
      </w:pPr>
    </w:p>
    <w:p w:rsidR="001834C6" w:rsidRDefault="001834C6" w:rsidP="001834C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Комментарий </w:t>
      </w:r>
      <w:proofErr w:type="gramStart"/>
      <w:r>
        <w:rPr>
          <w:sz w:val="28"/>
          <w:szCs w:val="28"/>
        </w:rPr>
        <w:t>к</w:t>
      </w:r>
      <w:r w:rsidR="002232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заключению</w:t>
      </w:r>
      <w:proofErr w:type="gramEnd"/>
      <w:r w:rsidR="0022327B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E75F96">
        <w:rPr>
          <w:sz w:val="28"/>
          <w:szCs w:val="28"/>
        </w:rPr>
        <w:t xml:space="preserve"> ВНД-</w:t>
      </w:r>
      <w:r w:rsidR="0022327B">
        <w:rPr>
          <w:sz w:val="28"/>
          <w:szCs w:val="28"/>
        </w:rPr>
        <w:t xml:space="preserve"> недоступно</w:t>
      </w:r>
    </w:p>
    <w:p w:rsidR="001834C6" w:rsidRPr="006B6DF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Pr="006B6DF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Приложение 4(</w:t>
      </w:r>
      <w:r>
        <w:rPr>
          <w:sz w:val="24"/>
          <w:szCs w:val="28"/>
          <w:lang w:val="en-US"/>
        </w:rPr>
        <w:t>III</w:t>
      </w:r>
      <w:r>
        <w:rPr>
          <w:sz w:val="24"/>
          <w:szCs w:val="28"/>
        </w:rPr>
        <w:t>)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2.15</w:t>
      </w:r>
    </w:p>
    <w:p w:rsidR="001834C6" w:rsidRDefault="002B151F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от «27 »июня 2016</w:t>
      </w:r>
      <w:r w:rsidR="001834C6">
        <w:rPr>
          <w:sz w:val="24"/>
          <w:szCs w:val="28"/>
        </w:rPr>
        <w:t xml:space="preserve"> г.</w:t>
      </w:r>
    </w:p>
    <w:p w:rsidR="001834C6" w:rsidRDefault="001834C6" w:rsidP="001834C6">
      <w:pPr>
        <w:spacing w:line="240" w:lineRule="auto"/>
        <w:ind w:firstLine="709"/>
        <w:jc w:val="right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– жилые помещения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93"/>
        <w:gridCol w:w="567"/>
        <w:gridCol w:w="567"/>
        <w:gridCol w:w="567"/>
        <w:gridCol w:w="1701"/>
        <w:gridCol w:w="1559"/>
        <w:gridCol w:w="1701"/>
        <w:gridCol w:w="1002"/>
      </w:tblGrid>
      <w:tr w:rsidR="001834C6" w:rsidRPr="0022327B" w:rsidTr="00606BF6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 xml:space="preserve">Выявленные нарушения </w:t>
            </w: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и замечания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1834C6" w:rsidRPr="0022327B" w:rsidTr="00606BF6">
        <w:trPr>
          <w:cantSplit/>
          <w:trHeight w:val="1134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№ на</w:t>
            </w:r>
          </w:p>
          <w:p w:rsidR="001834C6" w:rsidRPr="0022327B" w:rsidRDefault="001834C6" w:rsidP="00606BF6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20" w:lineRule="exact"/>
              <w:ind w:left="-108" w:firstLine="0"/>
              <w:jc w:val="center"/>
              <w:rPr>
                <w:spacing w:val="-8"/>
                <w:sz w:val="24"/>
                <w:szCs w:val="24"/>
              </w:rPr>
            </w:pPr>
            <w:r w:rsidRPr="0022327B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Содержание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Виды работ</w:t>
            </w:r>
          </w:p>
        </w:tc>
      </w:tr>
      <w:tr w:rsidR="001834C6" w:rsidRPr="0022327B" w:rsidTr="00606BF6">
        <w:trPr>
          <w:trHeight w:val="150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Жилые помещения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1834C6" w:rsidRPr="0022327B" w:rsidRDefault="001834C6" w:rsidP="001834C6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1834C6" w:rsidRPr="0022327B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22327B">
        <w:rPr>
          <w:b/>
          <w:sz w:val="24"/>
          <w:szCs w:val="24"/>
          <w:lang w:val="en-US"/>
        </w:rPr>
        <w:t>II</w:t>
      </w:r>
      <w:r w:rsidRPr="0022327B">
        <w:rPr>
          <w:b/>
          <w:sz w:val="24"/>
          <w:szCs w:val="24"/>
        </w:rPr>
        <w:t xml:space="preserve"> Заключение по зоне:</w:t>
      </w:r>
    </w:p>
    <w:p w:rsidR="001834C6" w:rsidRPr="0022327B" w:rsidRDefault="001834C6" w:rsidP="001834C6">
      <w:pPr>
        <w:spacing w:line="240" w:lineRule="auto"/>
        <w:ind w:firstLine="0"/>
        <w:jc w:val="center"/>
        <w:rPr>
          <w:b/>
          <w:sz w:val="24"/>
          <w:szCs w:val="24"/>
        </w:rPr>
      </w:pPr>
    </w:p>
    <w:tbl>
      <w:tblPr>
        <w:tblW w:w="0" w:type="auto"/>
        <w:tblInd w:w="565" w:type="dxa"/>
        <w:tblLayout w:type="fixed"/>
        <w:tblLook w:val="0000" w:firstRow="0" w:lastRow="0" w:firstColumn="0" w:lastColumn="0" w:noHBand="0" w:noVBand="0"/>
      </w:tblPr>
      <w:tblGrid>
        <w:gridCol w:w="2245"/>
        <w:gridCol w:w="2197"/>
        <w:gridCol w:w="1022"/>
        <w:gridCol w:w="957"/>
        <w:gridCol w:w="2306"/>
      </w:tblGrid>
      <w:tr w:rsidR="001834C6" w:rsidRPr="0022327B" w:rsidTr="00606BF6">
        <w:trPr>
          <w:trHeight w:val="473"/>
        </w:trPr>
        <w:tc>
          <w:tcPr>
            <w:tcW w:w="2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Наименование</w:t>
            </w: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Состояние доступности*</w:t>
            </w: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(к пункту 3.4 Акта обследования ОСИ)</w:t>
            </w: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Приложение</w:t>
            </w:r>
          </w:p>
        </w:tc>
        <w:tc>
          <w:tcPr>
            <w:tcW w:w="2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 xml:space="preserve">Рекомендации </w:t>
            </w: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 xml:space="preserve">по адаптации </w:t>
            </w: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(вид работы)**</w:t>
            </w:r>
          </w:p>
          <w:p w:rsidR="001834C6" w:rsidRPr="0022327B" w:rsidRDefault="001834C6" w:rsidP="00606B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1834C6" w:rsidRPr="0022327B" w:rsidTr="00606BF6">
        <w:trPr>
          <w:trHeight w:val="551"/>
        </w:trPr>
        <w:tc>
          <w:tcPr>
            <w:tcW w:w="2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№ фото</w:t>
            </w:r>
          </w:p>
        </w:tc>
        <w:tc>
          <w:tcPr>
            <w:tcW w:w="2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34C6" w:rsidRPr="0022327B" w:rsidTr="00606BF6">
        <w:trPr>
          <w:trHeight w:val="687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22327B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ВНД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34C6" w:rsidRPr="0022327B" w:rsidRDefault="001834C6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4C6" w:rsidRPr="0022327B" w:rsidRDefault="0022327B" w:rsidP="00606BF6">
            <w:pPr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2327B">
              <w:rPr>
                <w:sz w:val="24"/>
                <w:szCs w:val="24"/>
              </w:rPr>
              <w:t>Технические решения невозможны</w:t>
            </w:r>
          </w:p>
        </w:tc>
      </w:tr>
    </w:tbl>
    <w:p w:rsidR="001834C6" w:rsidRPr="0022327B" w:rsidRDefault="001834C6" w:rsidP="001834C6">
      <w:pPr>
        <w:spacing w:line="240" w:lineRule="auto"/>
        <w:ind w:firstLine="708"/>
        <w:rPr>
          <w:sz w:val="24"/>
          <w:szCs w:val="24"/>
        </w:rPr>
      </w:pPr>
      <w:r w:rsidRPr="0022327B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Pr="0022327B" w:rsidRDefault="001834C6" w:rsidP="001834C6">
      <w:pPr>
        <w:spacing w:line="240" w:lineRule="auto"/>
        <w:rPr>
          <w:sz w:val="24"/>
          <w:szCs w:val="24"/>
        </w:rPr>
      </w:pPr>
      <w:r w:rsidRPr="0022327B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Pr="0022327B" w:rsidRDefault="001834C6" w:rsidP="001834C6">
      <w:pPr>
        <w:spacing w:line="240" w:lineRule="auto"/>
        <w:ind w:firstLine="709"/>
        <w:rPr>
          <w:sz w:val="24"/>
          <w:szCs w:val="24"/>
        </w:rPr>
      </w:pPr>
    </w:p>
    <w:p w:rsidR="001834C6" w:rsidRPr="0022327B" w:rsidRDefault="004F7989" w:rsidP="001834C6">
      <w:pPr>
        <w:spacing w:line="240" w:lineRule="auto"/>
        <w:ind w:firstLine="0"/>
        <w:rPr>
          <w:sz w:val="24"/>
          <w:szCs w:val="24"/>
        </w:rPr>
      </w:pPr>
      <w:r w:rsidRPr="0022327B">
        <w:rPr>
          <w:sz w:val="24"/>
          <w:szCs w:val="24"/>
        </w:rPr>
        <w:t>Комментарий к заключению: ВНД</w:t>
      </w:r>
      <w:r w:rsidR="00E75F96">
        <w:rPr>
          <w:sz w:val="24"/>
          <w:szCs w:val="24"/>
        </w:rPr>
        <w:t>-</w:t>
      </w:r>
      <w:r w:rsidRPr="0022327B">
        <w:rPr>
          <w:sz w:val="24"/>
          <w:szCs w:val="24"/>
        </w:rPr>
        <w:t xml:space="preserve"> недоступно</w:t>
      </w:r>
    </w:p>
    <w:p w:rsidR="001834C6" w:rsidRDefault="001834C6" w:rsidP="001834C6">
      <w:pPr>
        <w:pageBreakBefore/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5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1834C6" w:rsidRPr="006B6DF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 2.15</w:t>
      </w:r>
    </w:p>
    <w:p w:rsidR="001834C6" w:rsidRDefault="002B151F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от «27 » июня 2016</w:t>
      </w:r>
      <w:r w:rsidR="001834C6">
        <w:rPr>
          <w:sz w:val="24"/>
          <w:szCs w:val="28"/>
        </w:rPr>
        <w:t xml:space="preserve"> г.</w:t>
      </w:r>
    </w:p>
    <w:p w:rsidR="001834C6" w:rsidRDefault="001834C6" w:rsidP="001834C6">
      <w:pPr>
        <w:spacing w:line="240" w:lineRule="auto"/>
        <w:ind w:firstLine="709"/>
        <w:jc w:val="right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Санитарно-гигиенических помещений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rStyle w:val="af0"/>
          <w:b w:val="0"/>
          <w:color w:val="333333"/>
        </w:rPr>
      </w:pPr>
      <w:r w:rsidRPr="002B151F">
        <w:rPr>
          <w:rStyle w:val="af0"/>
          <w:b w:val="0"/>
          <w:color w:val="333333"/>
        </w:rPr>
        <w:t>Государственное бюджетное профессиональное образовательное учреждение Ленинградской области «Политехническ</w:t>
      </w:r>
      <w:r>
        <w:rPr>
          <w:rStyle w:val="af0"/>
          <w:b w:val="0"/>
          <w:color w:val="333333"/>
        </w:rPr>
        <w:t>ий колледж» города Светогорска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 w:rsidRPr="002B151F">
        <w:rPr>
          <w:rStyle w:val="af0"/>
          <w:b w:val="0"/>
          <w:color w:val="333333"/>
        </w:rPr>
        <w:t>(ГБ ПОУ ЛО «ПК»</w:t>
      </w:r>
      <w:r w:rsidRPr="002B151F">
        <w:rPr>
          <w:sz w:val="28"/>
          <w:szCs w:val="28"/>
        </w:rPr>
        <w:t>)</w:t>
      </w:r>
    </w:p>
    <w:p w:rsidR="00C51310" w:rsidRDefault="002B151F" w:rsidP="002B151F">
      <w:pPr>
        <w:spacing w:line="240" w:lineRule="auto"/>
        <w:ind w:firstLine="0"/>
        <w:rPr>
          <w:rStyle w:val="af0"/>
          <w:b w:val="0"/>
          <w:color w:val="333333"/>
          <w:u w:val="single"/>
        </w:rPr>
      </w:pPr>
      <w:r w:rsidRPr="002B151F">
        <w:rPr>
          <w:rStyle w:val="af0"/>
          <w:b w:val="0"/>
          <w:color w:val="333333"/>
          <w:u w:val="single"/>
        </w:rPr>
        <w:t xml:space="preserve">188992 Ленинградская </w:t>
      </w:r>
      <w:proofErr w:type="spellStart"/>
      <w:proofErr w:type="gramStart"/>
      <w:r w:rsidRPr="002B151F">
        <w:rPr>
          <w:rStyle w:val="af0"/>
          <w:b w:val="0"/>
          <w:color w:val="333333"/>
          <w:u w:val="single"/>
        </w:rPr>
        <w:t>область,Выборгский</w:t>
      </w:r>
      <w:proofErr w:type="spellEnd"/>
      <w:proofErr w:type="gramEnd"/>
      <w:r w:rsidRPr="002B151F">
        <w:rPr>
          <w:rStyle w:val="af0"/>
          <w:b w:val="0"/>
          <w:color w:val="333333"/>
          <w:u w:val="single"/>
        </w:rPr>
        <w:t xml:space="preserve"> _район, </w:t>
      </w:r>
      <w:proofErr w:type="spellStart"/>
      <w:r w:rsidRPr="002B151F">
        <w:rPr>
          <w:rStyle w:val="af0"/>
          <w:b w:val="0"/>
          <w:color w:val="333333"/>
          <w:u w:val="single"/>
        </w:rPr>
        <w:t>г.Светогорск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  <w:proofErr w:type="spellStart"/>
      <w:r w:rsidRPr="002B151F">
        <w:rPr>
          <w:rStyle w:val="af0"/>
          <w:b w:val="0"/>
          <w:color w:val="333333"/>
          <w:u w:val="single"/>
        </w:rPr>
        <w:t>ул.Красноармейская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</w:p>
    <w:p w:rsidR="002B151F" w:rsidRPr="002B151F" w:rsidRDefault="002B151F" w:rsidP="002B151F">
      <w:pPr>
        <w:spacing w:line="240" w:lineRule="auto"/>
        <w:ind w:firstLine="0"/>
        <w:rPr>
          <w:u w:val="single"/>
        </w:rPr>
      </w:pPr>
      <w:r w:rsidRPr="002B151F">
        <w:rPr>
          <w:rStyle w:val="af0"/>
          <w:b w:val="0"/>
          <w:color w:val="333333"/>
          <w:u w:val="single"/>
        </w:rPr>
        <w:t>дом 3</w:t>
      </w:r>
      <w:r w:rsidRPr="002B151F">
        <w:rPr>
          <w:sz w:val="28"/>
          <w:szCs w:val="28"/>
          <w:u w:val="single"/>
        </w:rPr>
        <w:t xml:space="preserve"> </w:t>
      </w:r>
      <w:hyperlink r:id="rId29" w:history="1">
        <w:r w:rsidRPr="002B151F">
          <w:rPr>
            <w:rStyle w:val="a5"/>
            <w:sz w:val="28"/>
            <w:szCs w:val="28"/>
            <w:lang w:val="en-US"/>
          </w:rPr>
          <w:t>pl</w:t>
        </w:r>
        <w:r w:rsidRPr="002B151F">
          <w:rPr>
            <w:rStyle w:val="a5"/>
            <w:sz w:val="28"/>
            <w:szCs w:val="28"/>
          </w:rPr>
          <w:t>40@</w:t>
        </w:r>
        <w:r w:rsidRPr="002B151F">
          <w:rPr>
            <w:rStyle w:val="a5"/>
            <w:sz w:val="28"/>
            <w:szCs w:val="28"/>
            <w:lang w:val="en-US"/>
          </w:rPr>
          <w:t>yandex</w:t>
        </w:r>
        <w:r w:rsidRPr="002B151F">
          <w:rPr>
            <w:rStyle w:val="a5"/>
            <w:sz w:val="28"/>
            <w:szCs w:val="28"/>
          </w:rPr>
          <w:t>.</w:t>
        </w:r>
        <w:r w:rsidRPr="002B151F">
          <w:rPr>
            <w:rStyle w:val="a5"/>
            <w:sz w:val="28"/>
            <w:szCs w:val="28"/>
            <w:lang w:val="en-US"/>
          </w:rPr>
          <w:t>ru</w:t>
        </w:r>
      </w:hyperlink>
      <w:r w:rsidRPr="002B151F">
        <w:rPr>
          <w:sz w:val="28"/>
          <w:szCs w:val="28"/>
          <w:u w:val="single"/>
        </w:rPr>
        <w:t xml:space="preserve"> </w:t>
      </w:r>
      <w:r w:rsidRPr="002B151F">
        <w:rPr>
          <w:u w:val="single"/>
        </w:rPr>
        <w:t xml:space="preserve">телефон /факс 8 (81378) </w:t>
      </w:r>
      <w:r w:rsidR="00C51310">
        <w:rPr>
          <w:u w:val="single"/>
        </w:rPr>
        <w:t>43-262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tblCellSpacing w:w="5" w:type="nil"/>
        <w:tblInd w:w="35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1969"/>
        <w:gridCol w:w="777"/>
        <w:gridCol w:w="861"/>
        <w:gridCol w:w="882"/>
        <w:gridCol w:w="1039"/>
        <w:gridCol w:w="1559"/>
        <w:gridCol w:w="993"/>
        <w:gridCol w:w="1275"/>
      </w:tblGrid>
      <w:tr w:rsidR="004F7989" w:rsidRPr="004F7989" w:rsidTr="002566D7">
        <w:trPr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Выявленные нарушения и замечания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4F7989" w:rsidRPr="004F7989" w:rsidTr="002566D7">
        <w:trPr>
          <w:trHeight w:val="1104"/>
          <w:tblCellSpacing w:w="5" w:type="nil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есть/нет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Туалетная комната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Есть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п.5..3.3; п.5.3.9;5.4.2;5.4.3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Привести  в соответствие </w:t>
            </w: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22327B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Установка крючков для костылей. Установка опорных поручней у унитаза и раковины.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Душевая/ванная комната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п.5.3.4; п.5.3.5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Привести  в соответствие </w:t>
            </w: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5.3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Бытовая комната (гардеробная)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  <w:bookmarkStart w:id="4" w:name="Par1501"/>
      <w:bookmarkEnd w:id="4"/>
      <w:r w:rsidRPr="004F7989">
        <w:rPr>
          <w:rFonts w:eastAsiaTheme="minorHAnsi" w:cs="Times New Roman"/>
          <w:sz w:val="24"/>
          <w:szCs w:val="24"/>
          <w:lang w:eastAsia="en-US"/>
        </w:rPr>
        <w:t>II. Заключение по зоне:</w:t>
      </w: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tbl>
      <w:tblPr>
        <w:tblW w:w="0" w:type="auto"/>
        <w:tblCellSpacing w:w="5" w:type="nil"/>
        <w:tblInd w:w="35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56"/>
        <w:gridCol w:w="2640"/>
        <w:gridCol w:w="960"/>
        <w:gridCol w:w="840"/>
        <w:gridCol w:w="2640"/>
      </w:tblGrid>
      <w:tr w:rsidR="004F7989" w:rsidRPr="004F7989" w:rsidTr="002566D7">
        <w:trPr>
          <w:tblCellSpacing w:w="5" w:type="nil"/>
        </w:trPr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структурно-</w:t>
            </w: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функциональной зоны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 xml:space="preserve">Состояние доступности </w:t>
            </w:r>
            <w:hyperlink w:anchor="Par1516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(к </w:t>
            </w:r>
            <w:hyperlink w:anchor="Par723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3.4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</w:t>
            </w: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обследования ОИ)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Приложение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Рекомендации по адаптации (вид работы) </w:t>
            </w:r>
            <w:hyperlink w:anchor="Par1517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к </w:t>
            </w:r>
            <w:hyperlink w:anchor="Par776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4.1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N на </w:t>
            </w: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плане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 xml:space="preserve">N </w:t>
            </w: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lastRenderedPageBreak/>
              <w:t>фото</w: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rPr>
          <w:tblCellSpacing w:w="5" w:type="nil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Санитарно-гигиенических помещений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22327B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</w:t>
            </w:r>
            <w:r w:rsidR="0022327B">
              <w:rPr>
                <w:rFonts w:eastAsiaTheme="minorHAnsi" w:cs="Times New Roman"/>
                <w:sz w:val="24"/>
                <w:szCs w:val="24"/>
                <w:lang w:eastAsia="en-US"/>
              </w:rPr>
              <w:t>ДЧ-И(О)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22327B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Ремонт текущий</w:t>
            </w:r>
          </w:p>
        </w:tc>
      </w:tr>
    </w:tbl>
    <w:p w:rsidR="001834C6" w:rsidRPr="00655FB8" w:rsidRDefault="001834C6" w:rsidP="001834C6">
      <w:pPr>
        <w:spacing w:line="240" w:lineRule="auto"/>
        <w:ind w:firstLine="708"/>
        <w:jc w:val="left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Default="001834C6" w:rsidP="001834C6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Default="001834C6" w:rsidP="001834C6">
      <w:pPr>
        <w:spacing w:line="240" w:lineRule="auto"/>
        <w:ind w:firstLine="709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Комментарий к заключению</w:t>
      </w:r>
      <w:r w:rsidR="008418A7">
        <w:rPr>
          <w:sz w:val="28"/>
          <w:szCs w:val="28"/>
        </w:rPr>
        <w:t>:</w:t>
      </w:r>
      <w:r w:rsidR="008418A7" w:rsidRPr="008418A7">
        <w:rPr>
          <w:sz w:val="24"/>
          <w:szCs w:val="28"/>
        </w:rPr>
        <w:t xml:space="preserve"> </w:t>
      </w:r>
      <w:r w:rsidR="008418A7">
        <w:rPr>
          <w:sz w:val="24"/>
          <w:szCs w:val="28"/>
        </w:rPr>
        <w:t>– доступно частично избирательно</w:t>
      </w:r>
      <w:r w:rsidR="00AF3215">
        <w:rPr>
          <w:sz w:val="24"/>
          <w:szCs w:val="28"/>
        </w:rPr>
        <w:t>(О)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pageBreakBefore/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6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1834C6" w:rsidRDefault="001834C6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2.15</w:t>
      </w:r>
    </w:p>
    <w:p w:rsidR="001834C6" w:rsidRDefault="002B151F" w:rsidP="001834C6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от « 27» июня  2016</w:t>
      </w:r>
      <w:r w:rsidR="001834C6">
        <w:rPr>
          <w:sz w:val="24"/>
          <w:szCs w:val="28"/>
        </w:rPr>
        <w:t xml:space="preserve"> г.</w:t>
      </w:r>
    </w:p>
    <w:p w:rsidR="001834C6" w:rsidRDefault="001834C6" w:rsidP="001834C6">
      <w:pPr>
        <w:spacing w:line="240" w:lineRule="auto"/>
        <w:ind w:firstLine="709"/>
        <w:jc w:val="center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Системы информации на объекте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rStyle w:val="af0"/>
          <w:b w:val="0"/>
          <w:color w:val="333333"/>
        </w:rPr>
      </w:pPr>
      <w:r w:rsidRPr="002B151F">
        <w:rPr>
          <w:rStyle w:val="af0"/>
          <w:b w:val="0"/>
          <w:color w:val="333333"/>
        </w:rPr>
        <w:t>Государственное бюджетное профессиональное образовательное учреждение Ленинградской области «Политехническ</w:t>
      </w:r>
      <w:r>
        <w:rPr>
          <w:rStyle w:val="af0"/>
          <w:b w:val="0"/>
          <w:color w:val="333333"/>
        </w:rPr>
        <w:t>ий колледж» города Светогорска</w:t>
      </w:r>
    </w:p>
    <w:p w:rsidR="002B151F" w:rsidRDefault="002B151F" w:rsidP="002B151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 w:rsidRPr="002B151F">
        <w:rPr>
          <w:rStyle w:val="af0"/>
          <w:b w:val="0"/>
          <w:color w:val="333333"/>
        </w:rPr>
        <w:t>(ГБ ПОУ ЛО «ПК»</w:t>
      </w:r>
      <w:r w:rsidRPr="002B151F">
        <w:rPr>
          <w:sz w:val="28"/>
          <w:szCs w:val="28"/>
        </w:rPr>
        <w:t>)</w:t>
      </w:r>
    </w:p>
    <w:p w:rsidR="002B151F" w:rsidRPr="002B151F" w:rsidRDefault="002B151F" w:rsidP="002B151F">
      <w:pPr>
        <w:spacing w:line="240" w:lineRule="auto"/>
        <w:ind w:firstLine="0"/>
        <w:rPr>
          <w:u w:val="single"/>
        </w:rPr>
      </w:pPr>
      <w:r w:rsidRPr="002B151F">
        <w:rPr>
          <w:rStyle w:val="af0"/>
          <w:b w:val="0"/>
          <w:color w:val="333333"/>
          <w:u w:val="single"/>
        </w:rPr>
        <w:t xml:space="preserve">188992 Ленинградская </w:t>
      </w:r>
      <w:proofErr w:type="spellStart"/>
      <w:proofErr w:type="gramStart"/>
      <w:r w:rsidRPr="002B151F">
        <w:rPr>
          <w:rStyle w:val="af0"/>
          <w:b w:val="0"/>
          <w:color w:val="333333"/>
          <w:u w:val="single"/>
        </w:rPr>
        <w:t>область,Выборгский</w:t>
      </w:r>
      <w:proofErr w:type="spellEnd"/>
      <w:proofErr w:type="gramEnd"/>
      <w:r w:rsidRPr="002B151F">
        <w:rPr>
          <w:rStyle w:val="af0"/>
          <w:b w:val="0"/>
          <w:color w:val="333333"/>
          <w:u w:val="single"/>
        </w:rPr>
        <w:t xml:space="preserve"> _район, </w:t>
      </w:r>
      <w:proofErr w:type="spellStart"/>
      <w:r w:rsidRPr="002B151F">
        <w:rPr>
          <w:rStyle w:val="af0"/>
          <w:b w:val="0"/>
          <w:color w:val="333333"/>
          <w:u w:val="single"/>
        </w:rPr>
        <w:t>г.Светогорск</w:t>
      </w:r>
      <w:proofErr w:type="spellEnd"/>
      <w:r w:rsidRPr="002B151F">
        <w:rPr>
          <w:rStyle w:val="af0"/>
          <w:b w:val="0"/>
          <w:color w:val="333333"/>
          <w:u w:val="single"/>
        </w:rPr>
        <w:t xml:space="preserve">, </w:t>
      </w:r>
      <w:proofErr w:type="spellStart"/>
      <w:r w:rsidRPr="002B151F">
        <w:rPr>
          <w:rStyle w:val="af0"/>
          <w:b w:val="0"/>
          <w:color w:val="333333"/>
          <w:u w:val="single"/>
        </w:rPr>
        <w:t>ул.Красноармейская</w:t>
      </w:r>
      <w:proofErr w:type="spellEnd"/>
      <w:r w:rsidRPr="002B151F">
        <w:rPr>
          <w:rStyle w:val="af0"/>
          <w:b w:val="0"/>
          <w:color w:val="333333"/>
          <w:u w:val="single"/>
        </w:rPr>
        <w:t>, дом 3</w:t>
      </w:r>
      <w:r w:rsidRPr="002B151F">
        <w:rPr>
          <w:sz w:val="28"/>
          <w:szCs w:val="28"/>
          <w:u w:val="single"/>
        </w:rPr>
        <w:t xml:space="preserve"> </w:t>
      </w:r>
      <w:hyperlink r:id="rId30" w:history="1">
        <w:r w:rsidRPr="002B151F">
          <w:rPr>
            <w:rStyle w:val="a5"/>
            <w:sz w:val="28"/>
            <w:szCs w:val="28"/>
            <w:lang w:val="en-US"/>
          </w:rPr>
          <w:t>pl</w:t>
        </w:r>
        <w:r w:rsidRPr="002B151F">
          <w:rPr>
            <w:rStyle w:val="a5"/>
            <w:sz w:val="28"/>
            <w:szCs w:val="28"/>
          </w:rPr>
          <w:t>40@</w:t>
        </w:r>
        <w:r w:rsidRPr="002B151F">
          <w:rPr>
            <w:rStyle w:val="a5"/>
            <w:sz w:val="28"/>
            <w:szCs w:val="28"/>
            <w:lang w:val="en-US"/>
          </w:rPr>
          <w:t>yandex</w:t>
        </w:r>
        <w:r w:rsidRPr="002B151F">
          <w:rPr>
            <w:rStyle w:val="a5"/>
            <w:sz w:val="28"/>
            <w:szCs w:val="28"/>
          </w:rPr>
          <w:t>.</w:t>
        </w:r>
        <w:r w:rsidRPr="002B151F">
          <w:rPr>
            <w:rStyle w:val="a5"/>
            <w:sz w:val="28"/>
            <w:szCs w:val="28"/>
            <w:lang w:val="en-US"/>
          </w:rPr>
          <w:t>ru</w:t>
        </w:r>
      </w:hyperlink>
      <w:r w:rsidRPr="002B151F">
        <w:rPr>
          <w:sz w:val="28"/>
          <w:szCs w:val="28"/>
          <w:u w:val="single"/>
        </w:rPr>
        <w:t xml:space="preserve"> </w:t>
      </w:r>
      <w:r w:rsidRPr="002B151F">
        <w:rPr>
          <w:u w:val="single"/>
        </w:rPr>
        <w:t xml:space="preserve">телефон /факс 8 (81378)  </w:t>
      </w:r>
    </w:p>
    <w:p w:rsidR="001834C6" w:rsidRDefault="001834C6" w:rsidP="001834C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1834C6" w:rsidRDefault="001834C6" w:rsidP="001834C6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780" w:type="dxa"/>
        <w:tblCellSpacing w:w="5" w:type="nil"/>
        <w:tblInd w:w="50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8"/>
        <w:gridCol w:w="1686"/>
        <w:gridCol w:w="777"/>
        <w:gridCol w:w="861"/>
        <w:gridCol w:w="929"/>
        <w:gridCol w:w="1559"/>
        <w:gridCol w:w="992"/>
        <w:gridCol w:w="1134"/>
        <w:gridCol w:w="1134"/>
      </w:tblGrid>
      <w:tr w:rsidR="004F7989" w:rsidRPr="004F7989" w:rsidTr="002566D7">
        <w:trPr>
          <w:tblCellSpacing w:w="5" w:type="nil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2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Выявленные нарушения и замечания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есть/нет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6.1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Визуальные средства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нет</w:t>
            </w:r>
            <w:r w:rsidR="004F7989"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п.5.5.1;п.5.5.2; п.5.5.3;п.5.5.4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Привести в соответствие </w:t>
            </w: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6.2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Акустические средства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п.5.5.5;п.5.5.6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Привести в соответствие </w:t>
            </w: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6.3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Тактильные средства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Не соответствует  нормам  СП 59.133320-2012 п.5.5.8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AF3215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Привести в соответствие </w:t>
            </w:r>
            <w:r w:rsidRPr="004F7989">
              <w:rPr>
                <w:rFonts w:eastAsiaTheme="minorHAnsi" w:cs="Times New Roman"/>
                <w:sz w:val="20"/>
                <w:szCs w:val="20"/>
                <w:lang w:eastAsia="en-US"/>
              </w:rPr>
              <w:t>СП 59.133320-2012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p w:rsidR="00505811" w:rsidRDefault="00505811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  <w:bookmarkStart w:id="5" w:name="Par1589"/>
      <w:bookmarkEnd w:id="5"/>
    </w:p>
    <w:p w:rsidR="00505811" w:rsidRDefault="00505811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</w:p>
    <w:p w:rsidR="00505811" w:rsidRDefault="00505811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3"/>
        <w:rPr>
          <w:rFonts w:eastAsiaTheme="minorHAnsi" w:cs="Times New Roman"/>
          <w:sz w:val="24"/>
          <w:szCs w:val="24"/>
          <w:lang w:eastAsia="en-US"/>
        </w:rPr>
      </w:pPr>
      <w:r w:rsidRPr="004F7989">
        <w:rPr>
          <w:rFonts w:eastAsiaTheme="minorHAnsi" w:cs="Times New Roman"/>
          <w:sz w:val="24"/>
          <w:szCs w:val="24"/>
          <w:lang w:eastAsia="en-US"/>
        </w:rPr>
        <w:lastRenderedPageBreak/>
        <w:t>II. Заключение по зоне:</w:t>
      </w:r>
    </w:p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 w:cs="Times New Roman"/>
          <w:sz w:val="24"/>
          <w:szCs w:val="24"/>
          <w:lang w:eastAsia="en-US"/>
        </w:rPr>
      </w:pPr>
    </w:p>
    <w:tbl>
      <w:tblPr>
        <w:tblW w:w="0" w:type="auto"/>
        <w:tblCellSpacing w:w="5" w:type="nil"/>
        <w:tblInd w:w="50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4"/>
        <w:gridCol w:w="2640"/>
        <w:gridCol w:w="984"/>
        <w:gridCol w:w="801"/>
        <w:gridCol w:w="2702"/>
      </w:tblGrid>
      <w:tr w:rsidR="004F7989" w:rsidRPr="004F7989" w:rsidTr="002566D7">
        <w:trPr>
          <w:tblCellSpacing w:w="5" w:type="nil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Состояние доступности </w:t>
            </w:r>
            <w:hyperlink w:anchor="Par1604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(к </w:t>
            </w:r>
            <w:hyperlink w:anchor="Par723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3.4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Приложение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Рекомендации по адаптации (вид работы) </w:t>
            </w:r>
            <w:hyperlink w:anchor="Par1605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&lt;**&gt;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к </w:t>
            </w:r>
            <w:hyperlink w:anchor="Par776" w:history="1">
              <w:r w:rsidRPr="004F7989">
                <w:rPr>
                  <w:rFonts w:eastAsiaTheme="minorHAnsi" w:cs="Times New Roman"/>
                  <w:color w:val="0000FF"/>
                  <w:sz w:val="24"/>
                  <w:szCs w:val="24"/>
                  <w:lang w:eastAsia="en-US"/>
                </w:rPr>
                <w:t>пункту 4.1</w:t>
              </w:r>
            </w:hyperlink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 xml:space="preserve"> Акта обследования ОИ</w:t>
            </w:r>
          </w:p>
        </w:tc>
      </w:tr>
      <w:tr w:rsidR="004F7989" w:rsidRPr="004F7989" w:rsidTr="002566D7">
        <w:trPr>
          <w:tblCellSpacing w:w="5" w:type="nil"/>
        </w:trPr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на плане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N фото</w:t>
            </w:r>
          </w:p>
        </w:tc>
        <w:tc>
          <w:tcPr>
            <w:tcW w:w="2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</w:tr>
      <w:tr w:rsidR="004F7989" w:rsidRPr="004F7989" w:rsidTr="002566D7">
        <w:trPr>
          <w:tblCellSpacing w:w="5" w:type="nil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Системы информации на объекте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E75F96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 w:cs="Times New Roman"/>
                <w:sz w:val="24"/>
                <w:szCs w:val="24"/>
                <w:lang w:eastAsia="en-US"/>
              </w:rPr>
              <w:t>ДЧ-И(О)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89" w:rsidRPr="004F7989" w:rsidRDefault="004F7989" w:rsidP="004F7989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4F7989">
              <w:rPr>
                <w:rFonts w:eastAsiaTheme="minorHAnsi" w:cs="Times New Roman"/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4F7989" w:rsidRPr="004F7989" w:rsidRDefault="004F7989" w:rsidP="004F7989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40"/>
        <w:rPr>
          <w:rFonts w:eastAsiaTheme="minorHAnsi" w:cs="Times New Roman"/>
          <w:sz w:val="24"/>
          <w:szCs w:val="24"/>
          <w:lang w:eastAsia="en-US"/>
        </w:rPr>
      </w:pPr>
    </w:p>
    <w:p w:rsidR="001834C6" w:rsidRDefault="001834C6" w:rsidP="001834C6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834C6" w:rsidRDefault="001834C6" w:rsidP="001834C6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834C6" w:rsidRDefault="001834C6" w:rsidP="001834C6">
      <w:pPr>
        <w:spacing w:line="240" w:lineRule="auto"/>
        <w:ind w:firstLine="709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Комментарий к </w:t>
      </w:r>
      <w:proofErr w:type="gramStart"/>
      <w:r>
        <w:rPr>
          <w:sz w:val="28"/>
          <w:szCs w:val="28"/>
        </w:rPr>
        <w:t>зак</w:t>
      </w:r>
      <w:r w:rsidR="00E75F96">
        <w:rPr>
          <w:sz w:val="28"/>
          <w:szCs w:val="28"/>
        </w:rPr>
        <w:t>лючению:  доступно</w:t>
      </w:r>
      <w:proofErr w:type="gramEnd"/>
      <w:r w:rsidR="00E75F96">
        <w:rPr>
          <w:sz w:val="28"/>
          <w:szCs w:val="28"/>
        </w:rPr>
        <w:t xml:space="preserve"> частично избирательно(О)</w:t>
      </w:r>
      <w:r>
        <w:rPr>
          <w:sz w:val="28"/>
          <w:szCs w:val="28"/>
        </w:rPr>
        <w:t>.</w:t>
      </w: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1834C6">
      <w:pPr>
        <w:spacing w:line="240" w:lineRule="auto"/>
        <w:ind w:firstLine="0"/>
        <w:rPr>
          <w:sz w:val="28"/>
          <w:szCs w:val="28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I. План-схемы образовательной организации</w:t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067425" cy="5991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>парковочных мест</w:t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076950" cy="600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Маршруты движения организованных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групп детей от образовательной организации к стадиону, парку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 xml:space="preserve">или спортивно-оздоровительному комплексу </w:t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067425" cy="4733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505811" w:rsidRDefault="00505811" w:rsidP="00505811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5811" w:rsidRDefault="00505811" w:rsidP="00505811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505811" w:rsidRDefault="00505811" w:rsidP="00505811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134100" cy="555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3D" w:rsidRDefault="0037783D" w:rsidP="00C018BB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t xml:space="preserve">ВХОД НА ТЕРРИТОРИЮ КОЛЛЕДЖА </w:t>
      </w:r>
    </w:p>
    <w:p w:rsidR="0037783D" w:rsidRDefault="0037783D" w:rsidP="00C018BB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C018BB" w:rsidRDefault="00C018BB" w:rsidP="00C018BB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E822CE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02D2C7B2" wp14:editId="6B43A43E">
            <wp:extent cx="4267200" cy="2847975"/>
            <wp:effectExtent l="0" t="0" r="0" b="9525"/>
            <wp:docPr id="14" name="Рисунок 14" descr="C:\Users\Елена Александровна\Desktop\ОВЗ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ОВЗ\IMG_48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BB" w:rsidRDefault="0037783D" w:rsidP="00C018BB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(фото 1)</w:t>
      </w:r>
    </w:p>
    <w:p w:rsidR="0030298A" w:rsidRDefault="0030298A" w:rsidP="00C018BB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C018BB" w:rsidRDefault="00C018BB" w:rsidP="00C018BB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ВХОД В КОЛЛЕДЖ</w:t>
      </w: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 w:rsidRPr="0022327B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69463EA1" wp14:editId="46DD9F33">
            <wp:extent cx="4267200" cy="2847975"/>
            <wp:effectExtent l="0" t="0" r="0" b="9525"/>
            <wp:docPr id="7" name="Рисунок 7" descr="C:\Users\Елена Александровна\Desktop\ОВЗ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Александровна\Desktop\ОВЗ\IMG_48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BB" w:rsidRDefault="0037783D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t xml:space="preserve"> (фото 2</w:t>
      </w:r>
      <w:r w:rsidR="00C018BB"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t>)</w:t>
      </w: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30298A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</w:rPr>
        <w:t>ВХОД В КОЛЛЕДЖ С ЛЕСТНИЦЕЙ и ПАНДУСОМ</w:t>
      </w: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 w:rsidRPr="0022327B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59267B4D" wp14:editId="3455203A">
            <wp:extent cx="4267200" cy="2847975"/>
            <wp:effectExtent l="0" t="0" r="0" b="9525"/>
            <wp:docPr id="11" name="Рисунок 11" descr="C:\Users\Елена Александровна\Desktop\ОВЗ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Александровна\Desktop\ОВЗ\IMG_48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BB" w:rsidRDefault="0030298A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t>(фото 3)</w:t>
      </w: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C018BB" w:rsidRDefault="00C018B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:rsidR="00E822CE" w:rsidRDefault="00E822CE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t>ТУАЛЕТНАЯ КОМНАТА</w:t>
      </w:r>
    </w:p>
    <w:p w:rsidR="00505811" w:rsidRDefault="0022327B" w:rsidP="0050581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2327B"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67200" cy="2847975"/>
            <wp:effectExtent l="0" t="0" r="0" b="9525"/>
            <wp:docPr id="6" name="Рисунок 6" descr="C:\Users\Елена Александровна\Desktop\ОВЗ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Александровна\Desktop\ОВЗ\IMG_30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11" w:rsidRDefault="00505811" w:rsidP="00505811">
      <w:pPr>
        <w:tabs>
          <w:tab w:val="left" w:pos="963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0298A">
        <w:rPr>
          <w:rFonts w:ascii="Times New Roman CYR" w:hAnsi="Times New Roman CYR" w:cs="Times New Roman CYR"/>
          <w:sz w:val="28"/>
          <w:szCs w:val="28"/>
        </w:rPr>
        <w:t>(фото 4</w:t>
      </w:r>
      <w:r w:rsidR="00E822CE">
        <w:rPr>
          <w:rFonts w:ascii="Times New Roman CYR" w:hAnsi="Times New Roman CYR" w:cs="Times New Roman CYR"/>
          <w:sz w:val="28"/>
          <w:szCs w:val="28"/>
        </w:rPr>
        <w:t>)</w:t>
      </w:r>
    </w:p>
    <w:p w:rsidR="00505811" w:rsidRDefault="0022327B" w:rsidP="00505811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22327B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2847975" cy="4267200"/>
            <wp:effectExtent l="0" t="0" r="9525" b="0"/>
            <wp:docPr id="8" name="Рисунок 8" descr="C:\Users\Елена Александровна\Desktop\ОВЗ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Александровна\Desktop\ОВЗ\IMG_48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11" w:rsidRDefault="0030298A" w:rsidP="00505811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(фото 5</w:t>
      </w:r>
      <w:r w:rsidR="00E822CE">
        <w:rPr>
          <w:rFonts w:ascii="Times New Roman CYR" w:hAnsi="Times New Roman CYR" w:cs="Times New Roman CYR"/>
          <w:sz w:val="28"/>
          <w:szCs w:val="28"/>
        </w:rPr>
        <w:t>)</w:t>
      </w:r>
    </w:p>
    <w:p w:rsidR="00C018BB" w:rsidRDefault="00C018BB" w:rsidP="00505811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C018BB" w:rsidRDefault="00C018BB" w:rsidP="00505811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C018BB" w:rsidRDefault="00C018BB" w:rsidP="00505811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C018BB" w:rsidRDefault="00C018BB" w:rsidP="00505811">
      <w:pPr>
        <w:tabs>
          <w:tab w:val="left" w:pos="9639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C018BB" w:rsidRDefault="00C018BB" w:rsidP="001834C6">
      <w:pPr>
        <w:spacing w:line="240" w:lineRule="auto"/>
        <w:ind w:firstLine="0"/>
        <w:rPr>
          <w:sz w:val="28"/>
          <w:szCs w:val="28"/>
        </w:rPr>
      </w:pPr>
    </w:p>
    <w:p w:rsidR="00C018BB" w:rsidRDefault="00C018BB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C018BB" w:rsidP="00C018BB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ФОЙЕ КОЛЛЕДЖА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КОРИДОР</w:t>
      </w:r>
    </w:p>
    <w:p w:rsidR="001834C6" w:rsidRDefault="0022327B" w:rsidP="001834C6">
      <w:pPr>
        <w:spacing w:line="240" w:lineRule="auto"/>
        <w:ind w:firstLine="0"/>
        <w:rPr>
          <w:sz w:val="28"/>
          <w:szCs w:val="28"/>
        </w:rPr>
      </w:pPr>
      <w:r w:rsidRPr="0022327B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4267200"/>
            <wp:effectExtent l="0" t="0" r="9525" b="0"/>
            <wp:docPr id="12" name="Рисунок 12" descr="C:\Users\Елена Александровна\Desktop\ОВЗ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Александровна\Desktop\ОВЗ\IMG_48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27B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4267200"/>
            <wp:effectExtent l="0" t="0" r="9525" b="0"/>
            <wp:docPr id="13" name="Рисунок 13" descr="C:\Users\Елена Александровна\Desktop\ОВЗ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Александровна\Desktop\ОВЗ\IMG_48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C018BB" w:rsidP="001834C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(фото 6)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(фото 7)</w:t>
      </w: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1834C6" w:rsidRDefault="001834C6" w:rsidP="001834C6">
      <w:pPr>
        <w:spacing w:line="240" w:lineRule="auto"/>
        <w:ind w:firstLine="0"/>
        <w:rPr>
          <w:sz w:val="28"/>
          <w:szCs w:val="28"/>
        </w:rPr>
      </w:pPr>
    </w:p>
    <w:p w:rsidR="000A0E0F" w:rsidRDefault="000A0E0F" w:rsidP="001834C6">
      <w:pPr>
        <w:ind w:firstLine="0"/>
      </w:pPr>
    </w:p>
    <w:sectPr w:rsidR="000A0E0F" w:rsidSect="002706B0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01C" w:rsidRDefault="0067601C">
      <w:pPr>
        <w:spacing w:line="240" w:lineRule="auto"/>
      </w:pPr>
      <w:r>
        <w:separator/>
      </w:r>
    </w:p>
  </w:endnote>
  <w:endnote w:type="continuationSeparator" w:id="0">
    <w:p w:rsidR="0067601C" w:rsidRDefault="006760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charset w:val="00"/>
    <w:family w:val="roman"/>
    <w:pitch w:val="variable"/>
  </w:font>
  <w:font w:name="MinioMM_485 SB 585 NO 11 OP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Cyr Regular">
    <w:altName w:val="Courier New"/>
    <w:charset w:val="00"/>
    <w:family w:val="decorative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8" w:rsidRDefault="0030055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8" w:rsidRDefault="00300558">
    <w:pPr>
      <w:pStyle w:val="af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8" w:rsidRDefault="003005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01C" w:rsidRDefault="0067601C">
      <w:pPr>
        <w:spacing w:line="240" w:lineRule="auto"/>
      </w:pPr>
      <w:r>
        <w:separator/>
      </w:r>
    </w:p>
  </w:footnote>
  <w:footnote w:type="continuationSeparator" w:id="0">
    <w:p w:rsidR="0067601C" w:rsidRDefault="006760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8" w:rsidRDefault="0030055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8" w:rsidRPr="001E3BC2" w:rsidRDefault="00300558" w:rsidP="0037783D">
    <w:pPr>
      <w:pStyle w:val="afc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8" w:rsidRDefault="003005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E4C2C8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b w:val="0"/>
      </w:rPr>
    </w:lvl>
  </w:abstractNum>
  <w:abstractNum w:abstractNumId="4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5" w15:restartNumberingAfterBreak="0">
    <w:nsid w:val="0000002D"/>
    <w:multiLevelType w:val="single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6" w15:restartNumberingAfterBreak="0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3B"/>
    <w:multiLevelType w:val="singleLevel"/>
    <w:tmpl w:val="0000003B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00000041"/>
    <w:multiLevelType w:val="single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08A378AB"/>
    <w:multiLevelType w:val="multilevel"/>
    <w:tmpl w:val="D144A3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AA213B2"/>
    <w:multiLevelType w:val="hybridMultilevel"/>
    <w:tmpl w:val="9ACE6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766798"/>
    <w:multiLevelType w:val="singleLevel"/>
    <w:tmpl w:val="27F675B0"/>
    <w:lvl w:ilvl="0">
      <w:start w:val="17"/>
      <w:numFmt w:val="decimal"/>
      <w:lvlText w:val="%1)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10026213"/>
    <w:multiLevelType w:val="singleLevel"/>
    <w:tmpl w:val="CB5884B8"/>
    <w:lvl w:ilvl="0">
      <w:start w:val="10"/>
      <w:numFmt w:val="decimal"/>
      <w:lvlText w:val="%1)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5DD45DD"/>
    <w:multiLevelType w:val="hybridMultilevel"/>
    <w:tmpl w:val="DB1A36DC"/>
    <w:lvl w:ilvl="0" w:tplc="04190011">
      <w:start w:val="2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E77EB3"/>
    <w:multiLevelType w:val="hybridMultilevel"/>
    <w:tmpl w:val="CFC8C7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3215D"/>
    <w:multiLevelType w:val="singleLevel"/>
    <w:tmpl w:val="6A409C10"/>
    <w:lvl w:ilvl="0">
      <w:start w:val="4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6A85E01"/>
    <w:multiLevelType w:val="singleLevel"/>
    <w:tmpl w:val="16B6A638"/>
    <w:lvl w:ilvl="0">
      <w:start w:val="24"/>
      <w:numFmt w:val="decimal"/>
      <w:lvlText w:val="%1)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96561DA"/>
    <w:multiLevelType w:val="singleLevel"/>
    <w:tmpl w:val="57E8B842"/>
    <w:lvl w:ilvl="0">
      <w:start w:val="15"/>
      <w:numFmt w:val="decimal"/>
      <w:lvlText w:val="%1)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9654582"/>
    <w:multiLevelType w:val="hybridMultilevel"/>
    <w:tmpl w:val="7AFA6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E6BCF"/>
    <w:multiLevelType w:val="hybridMultilevel"/>
    <w:tmpl w:val="75BAD5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DD291C"/>
    <w:multiLevelType w:val="singleLevel"/>
    <w:tmpl w:val="8084DE78"/>
    <w:lvl w:ilvl="0">
      <w:start w:val="7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76654132"/>
    <w:multiLevelType w:val="hybridMultilevel"/>
    <w:tmpl w:val="D144A398"/>
    <w:lvl w:ilvl="0" w:tplc="7BA623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741D41"/>
    <w:multiLevelType w:val="singleLevel"/>
    <w:tmpl w:val="06E49D2E"/>
    <w:lvl w:ilvl="0">
      <w:start w:val="2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867638D"/>
    <w:multiLevelType w:val="hybridMultilevel"/>
    <w:tmpl w:val="EAC423C2"/>
    <w:lvl w:ilvl="0" w:tplc="7BA623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22"/>
  </w:num>
  <w:num w:numId="4">
    <w:abstractNumId w:val="20"/>
  </w:num>
  <w:num w:numId="5">
    <w:abstractNumId w:val="12"/>
  </w:num>
  <w:num w:numId="6">
    <w:abstractNumId w:val="17"/>
  </w:num>
  <w:num w:numId="7">
    <w:abstractNumId w:val="11"/>
  </w:num>
  <w:num w:numId="8">
    <w:abstractNumId w:val="16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3"/>
  </w:num>
  <w:num w:numId="11">
    <w:abstractNumId w:val="21"/>
  </w:num>
  <w:num w:numId="12">
    <w:abstractNumId w:val="14"/>
  </w:num>
  <w:num w:numId="13">
    <w:abstractNumId w:val="9"/>
  </w:num>
  <w:num w:numId="14">
    <w:abstractNumId w:val="23"/>
  </w:num>
  <w:num w:numId="15">
    <w:abstractNumId w:val="10"/>
  </w:num>
  <w:num w:numId="16">
    <w:abstractNumId w:val="18"/>
  </w:num>
  <w:num w:numId="17">
    <w:abstractNumId w:val="19"/>
  </w:num>
  <w:num w:numId="18">
    <w:abstractNumId w:val="6"/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4C6"/>
    <w:rsid w:val="00000F9D"/>
    <w:rsid w:val="0000166C"/>
    <w:rsid w:val="000017DD"/>
    <w:rsid w:val="00001906"/>
    <w:rsid w:val="00001948"/>
    <w:rsid w:val="000047E2"/>
    <w:rsid w:val="000047F5"/>
    <w:rsid w:val="000049DC"/>
    <w:rsid w:val="0000526F"/>
    <w:rsid w:val="00010199"/>
    <w:rsid w:val="00010716"/>
    <w:rsid w:val="00011FFD"/>
    <w:rsid w:val="00013221"/>
    <w:rsid w:val="00013F43"/>
    <w:rsid w:val="0001554C"/>
    <w:rsid w:val="000171A2"/>
    <w:rsid w:val="00017260"/>
    <w:rsid w:val="00020CB4"/>
    <w:rsid w:val="00022045"/>
    <w:rsid w:val="0002280C"/>
    <w:rsid w:val="00023346"/>
    <w:rsid w:val="000254D6"/>
    <w:rsid w:val="000265DB"/>
    <w:rsid w:val="000274EA"/>
    <w:rsid w:val="00027B97"/>
    <w:rsid w:val="00032017"/>
    <w:rsid w:val="000327E5"/>
    <w:rsid w:val="000331CF"/>
    <w:rsid w:val="00033711"/>
    <w:rsid w:val="000338EF"/>
    <w:rsid w:val="000349A6"/>
    <w:rsid w:val="00034E85"/>
    <w:rsid w:val="00036B38"/>
    <w:rsid w:val="000378CD"/>
    <w:rsid w:val="00040BA1"/>
    <w:rsid w:val="00040C0E"/>
    <w:rsid w:val="000419AE"/>
    <w:rsid w:val="000427A6"/>
    <w:rsid w:val="000439A9"/>
    <w:rsid w:val="00044E58"/>
    <w:rsid w:val="0005047F"/>
    <w:rsid w:val="00050F19"/>
    <w:rsid w:val="00052550"/>
    <w:rsid w:val="000527FE"/>
    <w:rsid w:val="00052D7F"/>
    <w:rsid w:val="00054765"/>
    <w:rsid w:val="0005632E"/>
    <w:rsid w:val="00056773"/>
    <w:rsid w:val="00057AC2"/>
    <w:rsid w:val="00057CA7"/>
    <w:rsid w:val="000605E1"/>
    <w:rsid w:val="00060864"/>
    <w:rsid w:val="000617AB"/>
    <w:rsid w:val="00061B67"/>
    <w:rsid w:val="00063206"/>
    <w:rsid w:val="000636F8"/>
    <w:rsid w:val="000669A3"/>
    <w:rsid w:val="00066B8E"/>
    <w:rsid w:val="00070664"/>
    <w:rsid w:val="00070E48"/>
    <w:rsid w:val="000715B5"/>
    <w:rsid w:val="00071A57"/>
    <w:rsid w:val="00071CCD"/>
    <w:rsid w:val="00073645"/>
    <w:rsid w:val="000737D0"/>
    <w:rsid w:val="000742B2"/>
    <w:rsid w:val="00074D6D"/>
    <w:rsid w:val="00075930"/>
    <w:rsid w:val="0007706C"/>
    <w:rsid w:val="00081E7C"/>
    <w:rsid w:val="0008322B"/>
    <w:rsid w:val="00084042"/>
    <w:rsid w:val="00084462"/>
    <w:rsid w:val="00087D57"/>
    <w:rsid w:val="00091E4F"/>
    <w:rsid w:val="000924BC"/>
    <w:rsid w:val="00093D2B"/>
    <w:rsid w:val="00093E02"/>
    <w:rsid w:val="000943FC"/>
    <w:rsid w:val="000962C9"/>
    <w:rsid w:val="00096F7A"/>
    <w:rsid w:val="000970F3"/>
    <w:rsid w:val="000A0E0F"/>
    <w:rsid w:val="000A129F"/>
    <w:rsid w:val="000A187B"/>
    <w:rsid w:val="000A2F1C"/>
    <w:rsid w:val="000A2F6A"/>
    <w:rsid w:val="000A5332"/>
    <w:rsid w:val="000A598E"/>
    <w:rsid w:val="000A66F9"/>
    <w:rsid w:val="000A6A85"/>
    <w:rsid w:val="000B1F6A"/>
    <w:rsid w:val="000B3A7C"/>
    <w:rsid w:val="000B3ADB"/>
    <w:rsid w:val="000B59FD"/>
    <w:rsid w:val="000B7555"/>
    <w:rsid w:val="000B76DA"/>
    <w:rsid w:val="000C03F3"/>
    <w:rsid w:val="000C0F70"/>
    <w:rsid w:val="000C15DE"/>
    <w:rsid w:val="000C1801"/>
    <w:rsid w:val="000C1C06"/>
    <w:rsid w:val="000C20B1"/>
    <w:rsid w:val="000C424F"/>
    <w:rsid w:val="000C51B3"/>
    <w:rsid w:val="000C55EE"/>
    <w:rsid w:val="000C7F6B"/>
    <w:rsid w:val="000D2AE5"/>
    <w:rsid w:val="000D2E14"/>
    <w:rsid w:val="000D3B66"/>
    <w:rsid w:val="000D4B12"/>
    <w:rsid w:val="000D50D0"/>
    <w:rsid w:val="000D5168"/>
    <w:rsid w:val="000D70EF"/>
    <w:rsid w:val="000E0EC9"/>
    <w:rsid w:val="000E1C12"/>
    <w:rsid w:val="000E2F2E"/>
    <w:rsid w:val="000E32FB"/>
    <w:rsid w:val="000E3428"/>
    <w:rsid w:val="000E39D2"/>
    <w:rsid w:val="000E3CB0"/>
    <w:rsid w:val="000E53F4"/>
    <w:rsid w:val="000E789F"/>
    <w:rsid w:val="000E7FC6"/>
    <w:rsid w:val="000F1144"/>
    <w:rsid w:val="000F183F"/>
    <w:rsid w:val="000F5DD8"/>
    <w:rsid w:val="000F5E26"/>
    <w:rsid w:val="000F79D9"/>
    <w:rsid w:val="00101673"/>
    <w:rsid w:val="00102FBB"/>
    <w:rsid w:val="0010375B"/>
    <w:rsid w:val="00103E82"/>
    <w:rsid w:val="0010444A"/>
    <w:rsid w:val="00104C9C"/>
    <w:rsid w:val="001075CE"/>
    <w:rsid w:val="00111270"/>
    <w:rsid w:val="00111A88"/>
    <w:rsid w:val="001137C0"/>
    <w:rsid w:val="001161A1"/>
    <w:rsid w:val="001168BC"/>
    <w:rsid w:val="00123435"/>
    <w:rsid w:val="00123F05"/>
    <w:rsid w:val="001248D1"/>
    <w:rsid w:val="00125650"/>
    <w:rsid w:val="00125F09"/>
    <w:rsid w:val="00130414"/>
    <w:rsid w:val="00130493"/>
    <w:rsid w:val="00130884"/>
    <w:rsid w:val="00132509"/>
    <w:rsid w:val="00132BCE"/>
    <w:rsid w:val="00132CD4"/>
    <w:rsid w:val="00133140"/>
    <w:rsid w:val="00134E62"/>
    <w:rsid w:val="00135984"/>
    <w:rsid w:val="001362C1"/>
    <w:rsid w:val="00136DE9"/>
    <w:rsid w:val="00140053"/>
    <w:rsid w:val="00143A11"/>
    <w:rsid w:val="00145644"/>
    <w:rsid w:val="001503B9"/>
    <w:rsid w:val="00150DE2"/>
    <w:rsid w:val="00152030"/>
    <w:rsid w:val="00154625"/>
    <w:rsid w:val="00155FF2"/>
    <w:rsid w:val="00156038"/>
    <w:rsid w:val="0015638A"/>
    <w:rsid w:val="00156C0A"/>
    <w:rsid w:val="001570D6"/>
    <w:rsid w:val="0016469C"/>
    <w:rsid w:val="00164E0F"/>
    <w:rsid w:val="00164EBA"/>
    <w:rsid w:val="001655CD"/>
    <w:rsid w:val="00166AC8"/>
    <w:rsid w:val="00166ACE"/>
    <w:rsid w:val="001677E8"/>
    <w:rsid w:val="00170E2E"/>
    <w:rsid w:val="00171A43"/>
    <w:rsid w:val="00172795"/>
    <w:rsid w:val="00172B1E"/>
    <w:rsid w:val="0017569E"/>
    <w:rsid w:val="0017657B"/>
    <w:rsid w:val="00176612"/>
    <w:rsid w:val="00176893"/>
    <w:rsid w:val="00177161"/>
    <w:rsid w:val="0017727C"/>
    <w:rsid w:val="0017739B"/>
    <w:rsid w:val="00180906"/>
    <w:rsid w:val="0018098F"/>
    <w:rsid w:val="001812C0"/>
    <w:rsid w:val="001825AC"/>
    <w:rsid w:val="001827E9"/>
    <w:rsid w:val="0018347E"/>
    <w:rsid w:val="001834C6"/>
    <w:rsid w:val="00184DEF"/>
    <w:rsid w:val="00185227"/>
    <w:rsid w:val="00185A85"/>
    <w:rsid w:val="00187C41"/>
    <w:rsid w:val="00190186"/>
    <w:rsid w:val="00191A61"/>
    <w:rsid w:val="00192F71"/>
    <w:rsid w:val="00193A54"/>
    <w:rsid w:val="00193D19"/>
    <w:rsid w:val="0019427D"/>
    <w:rsid w:val="00194DA2"/>
    <w:rsid w:val="00195137"/>
    <w:rsid w:val="00197A7B"/>
    <w:rsid w:val="001A0186"/>
    <w:rsid w:val="001A0402"/>
    <w:rsid w:val="001A0A15"/>
    <w:rsid w:val="001A1199"/>
    <w:rsid w:val="001A1286"/>
    <w:rsid w:val="001A1C85"/>
    <w:rsid w:val="001A1C9B"/>
    <w:rsid w:val="001A1E76"/>
    <w:rsid w:val="001A2F4D"/>
    <w:rsid w:val="001A505D"/>
    <w:rsid w:val="001A5A44"/>
    <w:rsid w:val="001A6151"/>
    <w:rsid w:val="001A6C81"/>
    <w:rsid w:val="001A7132"/>
    <w:rsid w:val="001A75B4"/>
    <w:rsid w:val="001A7792"/>
    <w:rsid w:val="001B0745"/>
    <w:rsid w:val="001B2556"/>
    <w:rsid w:val="001B4B3B"/>
    <w:rsid w:val="001B5088"/>
    <w:rsid w:val="001B516D"/>
    <w:rsid w:val="001B7AE4"/>
    <w:rsid w:val="001C26F9"/>
    <w:rsid w:val="001C2901"/>
    <w:rsid w:val="001C43F4"/>
    <w:rsid w:val="001C4469"/>
    <w:rsid w:val="001C4A53"/>
    <w:rsid w:val="001C6979"/>
    <w:rsid w:val="001C710C"/>
    <w:rsid w:val="001C7414"/>
    <w:rsid w:val="001C7832"/>
    <w:rsid w:val="001D1631"/>
    <w:rsid w:val="001D1FFD"/>
    <w:rsid w:val="001D3E75"/>
    <w:rsid w:val="001D4574"/>
    <w:rsid w:val="001D518A"/>
    <w:rsid w:val="001D520A"/>
    <w:rsid w:val="001D5C65"/>
    <w:rsid w:val="001D5C91"/>
    <w:rsid w:val="001E0917"/>
    <w:rsid w:val="001E0ECA"/>
    <w:rsid w:val="001E1046"/>
    <w:rsid w:val="001E2FC2"/>
    <w:rsid w:val="001E32C9"/>
    <w:rsid w:val="001E35ED"/>
    <w:rsid w:val="001E36DF"/>
    <w:rsid w:val="001E4B44"/>
    <w:rsid w:val="001E5029"/>
    <w:rsid w:val="001E5D68"/>
    <w:rsid w:val="001E5EC2"/>
    <w:rsid w:val="001E74FC"/>
    <w:rsid w:val="001E7794"/>
    <w:rsid w:val="001F0B3C"/>
    <w:rsid w:val="001F21C6"/>
    <w:rsid w:val="001F347F"/>
    <w:rsid w:val="001F370D"/>
    <w:rsid w:val="001F4D0C"/>
    <w:rsid w:val="001F5290"/>
    <w:rsid w:val="001F6857"/>
    <w:rsid w:val="001F7DC4"/>
    <w:rsid w:val="002007D6"/>
    <w:rsid w:val="00203085"/>
    <w:rsid w:val="00203741"/>
    <w:rsid w:val="0020423A"/>
    <w:rsid w:val="00204932"/>
    <w:rsid w:val="002050CB"/>
    <w:rsid w:val="00207C2B"/>
    <w:rsid w:val="00210823"/>
    <w:rsid w:val="00210925"/>
    <w:rsid w:val="00212414"/>
    <w:rsid w:val="002129E6"/>
    <w:rsid w:val="00213365"/>
    <w:rsid w:val="002136D5"/>
    <w:rsid w:val="00214675"/>
    <w:rsid w:val="00214A2B"/>
    <w:rsid w:val="0021505F"/>
    <w:rsid w:val="002161DC"/>
    <w:rsid w:val="00216392"/>
    <w:rsid w:val="00217484"/>
    <w:rsid w:val="00220340"/>
    <w:rsid w:val="0022327B"/>
    <w:rsid w:val="00223AB9"/>
    <w:rsid w:val="00224431"/>
    <w:rsid w:val="00224B07"/>
    <w:rsid w:val="00225DCF"/>
    <w:rsid w:val="00227242"/>
    <w:rsid w:val="00231316"/>
    <w:rsid w:val="00231BCC"/>
    <w:rsid w:val="002332E5"/>
    <w:rsid w:val="002336C6"/>
    <w:rsid w:val="002360D8"/>
    <w:rsid w:val="00240B14"/>
    <w:rsid w:val="00240D0B"/>
    <w:rsid w:val="00240D6B"/>
    <w:rsid w:val="00242748"/>
    <w:rsid w:val="00243107"/>
    <w:rsid w:val="0024311D"/>
    <w:rsid w:val="00243AED"/>
    <w:rsid w:val="00252390"/>
    <w:rsid w:val="00252897"/>
    <w:rsid w:val="00253001"/>
    <w:rsid w:val="0025422F"/>
    <w:rsid w:val="00254D15"/>
    <w:rsid w:val="0025627B"/>
    <w:rsid w:val="002566D7"/>
    <w:rsid w:val="002570E0"/>
    <w:rsid w:val="002577B4"/>
    <w:rsid w:val="002577FF"/>
    <w:rsid w:val="00257D90"/>
    <w:rsid w:val="00260098"/>
    <w:rsid w:val="00260B6A"/>
    <w:rsid w:val="00260CFB"/>
    <w:rsid w:val="0026165C"/>
    <w:rsid w:val="00262589"/>
    <w:rsid w:val="0026266E"/>
    <w:rsid w:val="00265CDD"/>
    <w:rsid w:val="00265E4F"/>
    <w:rsid w:val="002666C8"/>
    <w:rsid w:val="002668CF"/>
    <w:rsid w:val="00267048"/>
    <w:rsid w:val="002670C7"/>
    <w:rsid w:val="002700FF"/>
    <w:rsid w:val="002703AE"/>
    <w:rsid w:val="002706B0"/>
    <w:rsid w:val="00271D64"/>
    <w:rsid w:val="002723DA"/>
    <w:rsid w:val="00276E35"/>
    <w:rsid w:val="002777FA"/>
    <w:rsid w:val="0028084F"/>
    <w:rsid w:val="00280F7C"/>
    <w:rsid w:val="002814D3"/>
    <w:rsid w:val="0028210B"/>
    <w:rsid w:val="002825F7"/>
    <w:rsid w:val="002833BC"/>
    <w:rsid w:val="00286C1D"/>
    <w:rsid w:val="00287912"/>
    <w:rsid w:val="00290574"/>
    <w:rsid w:val="002909F4"/>
    <w:rsid w:val="0029122D"/>
    <w:rsid w:val="00293642"/>
    <w:rsid w:val="00293681"/>
    <w:rsid w:val="00293D2B"/>
    <w:rsid w:val="002945C4"/>
    <w:rsid w:val="00294B56"/>
    <w:rsid w:val="00295215"/>
    <w:rsid w:val="00296010"/>
    <w:rsid w:val="00296181"/>
    <w:rsid w:val="002966CE"/>
    <w:rsid w:val="00296B2C"/>
    <w:rsid w:val="00297696"/>
    <w:rsid w:val="002A14D7"/>
    <w:rsid w:val="002A4469"/>
    <w:rsid w:val="002A4A29"/>
    <w:rsid w:val="002A5CF7"/>
    <w:rsid w:val="002A611B"/>
    <w:rsid w:val="002A65E0"/>
    <w:rsid w:val="002A6AEF"/>
    <w:rsid w:val="002A6B20"/>
    <w:rsid w:val="002A6DA9"/>
    <w:rsid w:val="002A6FAF"/>
    <w:rsid w:val="002A7607"/>
    <w:rsid w:val="002B0965"/>
    <w:rsid w:val="002B151F"/>
    <w:rsid w:val="002B42A6"/>
    <w:rsid w:val="002B5824"/>
    <w:rsid w:val="002B5FF8"/>
    <w:rsid w:val="002B64EF"/>
    <w:rsid w:val="002B746C"/>
    <w:rsid w:val="002B762A"/>
    <w:rsid w:val="002C015E"/>
    <w:rsid w:val="002C0816"/>
    <w:rsid w:val="002C117A"/>
    <w:rsid w:val="002C27FE"/>
    <w:rsid w:val="002C5E47"/>
    <w:rsid w:val="002C6412"/>
    <w:rsid w:val="002C6C5B"/>
    <w:rsid w:val="002C72D5"/>
    <w:rsid w:val="002D03FE"/>
    <w:rsid w:val="002D0677"/>
    <w:rsid w:val="002D0FB9"/>
    <w:rsid w:val="002D102B"/>
    <w:rsid w:val="002D1F47"/>
    <w:rsid w:val="002D2A37"/>
    <w:rsid w:val="002D46F7"/>
    <w:rsid w:val="002D5A6D"/>
    <w:rsid w:val="002D5F21"/>
    <w:rsid w:val="002D6208"/>
    <w:rsid w:val="002D63DC"/>
    <w:rsid w:val="002D70D8"/>
    <w:rsid w:val="002D7462"/>
    <w:rsid w:val="002D7EE8"/>
    <w:rsid w:val="002E042E"/>
    <w:rsid w:val="002E05BA"/>
    <w:rsid w:val="002E1105"/>
    <w:rsid w:val="002E2D93"/>
    <w:rsid w:val="002E518D"/>
    <w:rsid w:val="002E5256"/>
    <w:rsid w:val="002E7D8E"/>
    <w:rsid w:val="002F00B5"/>
    <w:rsid w:val="002F2EE9"/>
    <w:rsid w:val="002F4194"/>
    <w:rsid w:val="002F48C8"/>
    <w:rsid w:val="00300558"/>
    <w:rsid w:val="00302965"/>
    <w:rsid w:val="0030298A"/>
    <w:rsid w:val="00302BA4"/>
    <w:rsid w:val="00303573"/>
    <w:rsid w:val="00303EEE"/>
    <w:rsid w:val="003053BC"/>
    <w:rsid w:val="00305B64"/>
    <w:rsid w:val="003072D3"/>
    <w:rsid w:val="00307988"/>
    <w:rsid w:val="00310C18"/>
    <w:rsid w:val="0031300B"/>
    <w:rsid w:val="00314625"/>
    <w:rsid w:val="00314E09"/>
    <w:rsid w:val="003155EE"/>
    <w:rsid w:val="0031564F"/>
    <w:rsid w:val="003158D5"/>
    <w:rsid w:val="00315C2A"/>
    <w:rsid w:val="00316F44"/>
    <w:rsid w:val="00317DDD"/>
    <w:rsid w:val="003202D0"/>
    <w:rsid w:val="0032078A"/>
    <w:rsid w:val="00320A2D"/>
    <w:rsid w:val="0032141B"/>
    <w:rsid w:val="00322868"/>
    <w:rsid w:val="00323012"/>
    <w:rsid w:val="00324B8A"/>
    <w:rsid w:val="00326079"/>
    <w:rsid w:val="00326133"/>
    <w:rsid w:val="00326F09"/>
    <w:rsid w:val="00326F43"/>
    <w:rsid w:val="003274D7"/>
    <w:rsid w:val="003325A4"/>
    <w:rsid w:val="00332AC4"/>
    <w:rsid w:val="00332F62"/>
    <w:rsid w:val="00333281"/>
    <w:rsid w:val="00333756"/>
    <w:rsid w:val="003344F3"/>
    <w:rsid w:val="00336715"/>
    <w:rsid w:val="003371CB"/>
    <w:rsid w:val="00343DA9"/>
    <w:rsid w:val="00346F5E"/>
    <w:rsid w:val="00351ABA"/>
    <w:rsid w:val="00352951"/>
    <w:rsid w:val="003530D0"/>
    <w:rsid w:val="00353147"/>
    <w:rsid w:val="00353705"/>
    <w:rsid w:val="00355628"/>
    <w:rsid w:val="00355837"/>
    <w:rsid w:val="00355D46"/>
    <w:rsid w:val="00356C4A"/>
    <w:rsid w:val="00356CD2"/>
    <w:rsid w:val="003574F8"/>
    <w:rsid w:val="00357EB7"/>
    <w:rsid w:val="003603D5"/>
    <w:rsid w:val="0036054B"/>
    <w:rsid w:val="003605D3"/>
    <w:rsid w:val="00362B4C"/>
    <w:rsid w:val="00362E5E"/>
    <w:rsid w:val="00364D45"/>
    <w:rsid w:val="00365A73"/>
    <w:rsid w:val="00365BAD"/>
    <w:rsid w:val="003665C5"/>
    <w:rsid w:val="0036742B"/>
    <w:rsid w:val="003710BE"/>
    <w:rsid w:val="00372663"/>
    <w:rsid w:val="0037389E"/>
    <w:rsid w:val="00375B90"/>
    <w:rsid w:val="00376B7C"/>
    <w:rsid w:val="00376D68"/>
    <w:rsid w:val="0037783D"/>
    <w:rsid w:val="00381077"/>
    <w:rsid w:val="00381935"/>
    <w:rsid w:val="00381A2A"/>
    <w:rsid w:val="00381B2D"/>
    <w:rsid w:val="003822DD"/>
    <w:rsid w:val="00382820"/>
    <w:rsid w:val="00383877"/>
    <w:rsid w:val="003839EC"/>
    <w:rsid w:val="00383AAF"/>
    <w:rsid w:val="00384097"/>
    <w:rsid w:val="003840D0"/>
    <w:rsid w:val="00385DB8"/>
    <w:rsid w:val="00385DF0"/>
    <w:rsid w:val="003860EB"/>
    <w:rsid w:val="00387FF7"/>
    <w:rsid w:val="00392F28"/>
    <w:rsid w:val="00393AEF"/>
    <w:rsid w:val="00394E4D"/>
    <w:rsid w:val="00394EFA"/>
    <w:rsid w:val="00395F28"/>
    <w:rsid w:val="0039649D"/>
    <w:rsid w:val="00397059"/>
    <w:rsid w:val="003A0070"/>
    <w:rsid w:val="003A4008"/>
    <w:rsid w:val="003A4F1A"/>
    <w:rsid w:val="003A552F"/>
    <w:rsid w:val="003A5CBD"/>
    <w:rsid w:val="003A7EA3"/>
    <w:rsid w:val="003B0559"/>
    <w:rsid w:val="003B3000"/>
    <w:rsid w:val="003B496A"/>
    <w:rsid w:val="003B4C82"/>
    <w:rsid w:val="003B68D0"/>
    <w:rsid w:val="003B72A0"/>
    <w:rsid w:val="003B7645"/>
    <w:rsid w:val="003B7FA7"/>
    <w:rsid w:val="003C1A0B"/>
    <w:rsid w:val="003C2EA5"/>
    <w:rsid w:val="003C2F08"/>
    <w:rsid w:val="003C4303"/>
    <w:rsid w:val="003C5CC0"/>
    <w:rsid w:val="003C6C07"/>
    <w:rsid w:val="003C6E3F"/>
    <w:rsid w:val="003C799E"/>
    <w:rsid w:val="003D077B"/>
    <w:rsid w:val="003D134D"/>
    <w:rsid w:val="003D33BE"/>
    <w:rsid w:val="003D631C"/>
    <w:rsid w:val="003D7912"/>
    <w:rsid w:val="003E033A"/>
    <w:rsid w:val="003E1128"/>
    <w:rsid w:val="003E15F1"/>
    <w:rsid w:val="003E166C"/>
    <w:rsid w:val="003E1AB5"/>
    <w:rsid w:val="003E1CC8"/>
    <w:rsid w:val="003E216B"/>
    <w:rsid w:val="003E2DCC"/>
    <w:rsid w:val="003F02AC"/>
    <w:rsid w:val="003F03E4"/>
    <w:rsid w:val="003F054F"/>
    <w:rsid w:val="003F0FC6"/>
    <w:rsid w:val="003F10B3"/>
    <w:rsid w:val="003F15B1"/>
    <w:rsid w:val="003F289A"/>
    <w:rsid w:val="003F4A96"/>
    <w:rsid w:val="003F6207"/>
    <w:rsid w:val="003F71A5"/>
    <w:rsid w:val="003F7315"/>
    <w:rsid w:val="003F78B1"/>
    <w:rsid w:val="00401B64"/>
    <w:rsid w:val="00402D02"/>
    <w:rsid w:val="00406B11"/>
    <w:rsid w:val="00407450"/>
    <w:rsid w:val="00407B84"/>
    <w:rsid w:val="0041092D"/>
    <w:rsid w:val="00411544"/>
    <w:rsid w:val="0041267F"/>
    <w:rsid w:val="00412A41"/>
    <w:rsid w:val="00412CC5"/>
    <w:rsid w:val="00412F54"/>
    <w:rsid w:val="00415C7B"/>
    <w:rsid w:val="00415E3E"/>
    <w:rsid w:val="004161BA"/>
    <w:rsid w:val="004161BF"/>
    <w:rsid w:val="00416506"/>
    <w:rsid w:val="0041688A"/>
    <w:rsid w:val="00417B80"/>
    <w:rsid w:val="00420033"/>
    <w:rsid w:val="00421899"/>
    <w:rsid w:val="0042238B"/>
    <w:rsid w:val="00422A2C"/>
    <w:rsid w:val="00423AA7"/>
    <w:rsid w:val="0042451B"/>
    <w:rsid w:val="004251E1"/>
    <w:rsid w:val="004253FE"/>
    <w:rsid w:val="00425513"/>
    <w:rsid w:val="0042646C"/>
    <w:rsid w:val="0043112C"/>
    <w:rsid w:val="00431269"/>
    <w:rsid w:val="00431FDB"/>
    <w:rsid w:val="00432925"/>
    <w:rsid w:val="00432F0A"/>
    <w:rsid w:val="00433B19"/>
    <w:rsid w:val="00433FA9"/>
    <w:rsid w:val="00436988"/>
    <w:rsid w:val="004403FB"/>
    <w:rsid w:val="00441708"/>
    <w:rsid w:val="00441B03"/>
    <w:rsid w:val="0044352A"/>
    <w:rsid w:val="00443AEB"/>
    <w:rsid w:val="00444231"/>
    <w:rsid w:val="004465A6"/>
    <w:rsid w:val="004475CE"/>
    <w:rsid w:val="0045056E"/>
    <w:rsid w:val="0045361E"/>
    <w:rsid w:val="00454C63"/>
    <w:rsid w:val="00455371"/>
    <w:rsid w:val="00455888"/>
    <w:rsid w:val="00456360"/>
    <w:rsid w:val="00456CC0"/>
    <w:rsid w:val="00456D49"/>
    <w:rsid w:val="00457956"/>
    <w:rsid w:val="00457E69"/>
    <w:rsid w:val="00461014"/>
    <w:rsid w:val="00461719"/>
    <w:rsid w:val="00462359"/>
    <w:rsid w:val="00463F1A"/>
    <w:rsid w:val="00465B2A"/>
    <w:rsid w:val="0046773F"/>
    <w:rsid w:val="00471F44"/>
    <w:rsid w:val="0047209F"/>
    <w:rsid w:val="0047222A"/>
    <w:rsid w:val="00473616"/>
    <w:rsid w:val="0047538C"/>
    <w:rsid w:val="00475BB6"/>
    <w:rsid w:val="0047604B"/>
    <w:rsid w:val="00477324"/>
    <w:rsid w:val="004777F6"/>
    <w:rsid w:val="00477D67"/>
    <w:rsid w:val="004810DB"/>
    <w:rsid w:val="004812CC"/>
    <w:rsid w:val="00482346"/>
    <w:rsid w:val="00482372"/>
    <w:rsid w:val="004853F6"/>
    <w:rsid w:val="00487955"/>
    <w:rsid w:val="00487E34"/>
    <w:rsid w:val="0049047C"/>
    <w:rsid w:val="004904E4"/>
    <w:rsid w:val="00491A8C"/>
    <w:rsid w:val="00491AE3"/>
    <w:rsid w:val="00491F6F"/>
    <w:rsid w:val="00492255"/>
    <w:rsid w:val="004923D3"/>
    <w:rsid w:val="00492FF9"/>
    <w:rsid w:val="00493180"/>
    <w:rsid w:val="00493E33"/>
    <w:rsid w:val="004949AA"/>
    <w:rsid w:val="00497387"/>
    <w:rsid w:val="004A3064"/>
    <w:rsid w:val="004A3DBE"/>
    <w:rsid w:val="004A3E9F"/>
    <w:rsid w:val="004A4A3B"/>
    <w:rsid w:val="004A699F"/>
    <w:rsid w:val="004A6D2F"/>
    <w:rsid w:val="004A7A36"/>
    <w:rsid w:val="004A7BB2"/>
    <w:rsid w:val="004B033F"/>
    <w:rsid w:val="004B0654"/>
    <w:rsid w:val="004B0CA1"/>
    <w:rsid w:val="004B1ADA"/>
    <w:rsid w:val="004B28BD"/>
    <w:rsid w:val="004B3C0D"/>
    <w:rsid w:val="004B4C46"/>
    <w:rsid w:val="004B5A59"/>
    <w:rsid w:val="004B5BC2"/>
    <w:rsid w:val="004B5F2F"/>
    <w:rsid w:val="004B6290"/>
    <w:rsid w:val="004B6572"/>
    <w:rsid w:val="004B6B4E"/>
    <w:rsid w:val="004C020E"/>
    <w:rsid w:val="004C15F7"/>
    <w:rsid w:val="004C216D"/>
    <w:rsid w:val="004C3B46"/>
    <w:rsid w:val="004C3D7F"/>
    <w:rsid w:val="004C4C53"/>
    <w:rsid w:val="004C4E53"/>
    <w:rsid w:val="004C56CE"/>
    <w:rsid w:val="004C6C1A"/>
    <w:rsid w:val="004C6D35"/>
    <w:rsid w:val="004D425F"/>
    <w:rsid w:val="004D5AC0"/>
    <w:rsid w:val="004D71D6"/>
    <w:rsid w:val="004E068E"/>
    <w:rsid w:val="004E14A0"/>
    <w:rsid w:val="004E1972"/>
    <w:rsid w:val="004E3114"/>
    <w:rsid w:val="004E4016"/>
    <w:rsid w:val="004E4907"/>
    <w:rsid w:val="004E4978"/>
    <w:rsid w:val="004E4F61"/>
    <w:rsid w:val="004F1CDA"/>
    <w:rsid w:val="004F1D2E"/>
    <w:rsid w:val="004F2F05"/>
    <w:rsid w:val="004F372A"/>
    <w:rsid w:val="004F4B08"/>
    <w:rsid w:val="004F52F9"/>
    <w:rsid w:val="004F5594"/>
    <w:rsid w:val="004F7442"/>
    <w:rsid w:val="004F74C8"/>
    <w:rsid w:val="004F7989"/>
    <w:rsid w:val="00500B69"/>
    <w:rsid w:val="005013BC"/>
    <w:rsid w:val="00502AB9"/>
    <w:rsid w:val="00504F16"/>
    <w:rsid w:val="00505811"/>
    <w:rsid w:val="00505ECC"/>
    <w:rsid w:val="0050650B"/>
    <w:rsid w:val="00512C14"/>
    <w:rsid w:val="00513A75"/>
    <w:rsid w:val="00513C54"/>
    <w:rsid w:val="00515345"/>
    <w:rsid w:val="005154E3"/>
    <w:rsid w:val="005155E2"/>
    <w:rsid w:val="00516D93"/>
    <w:rsid w:val="0051770B"/>
    <w:rsid w:val="005215EF"/>
    <w:rsid w:val="0052240F"/>
    <w:rsid w:val="00522645"/>
    <w:rsid w:val="00522DD5"/>
    <w:rsid w:val="00523DF3"/>
    <w:rsid w:val="00530869"/>
    <w:rsid w:val="00531D94"/>
    <w:rsid w:val="00532D8B"/>
    <w:rsid w:val="005338ED"/>
    <w:rsid w:val="00534951"/>
    <w:rsid w:val="0053537E"/>
    <w:rsid w:val="00536CDD"/>
    <w:rsid w:val="00537FCE"/>
    <w:rsid w:val="005410D5"/>
    <w:rsid w:val="00541427"/>
    <w:rsid w:val="005414A7"/>
    <w:rsid w:val="005434F9"/>
    <w:rsid w:val="0054406B"/>
    <w:rsid w:val="005468B9"/>
    <w:rsid w:val="005468CE"/>
    <w:rsid w:val="00546D17"/>
    <w:rsid w:val="005471D3"/>
    <w:rsid w:val="00547218"/>
    <w:rsid w:val="005504A7"/>
    <w:rsid w:val="00552893"/>
    <w:rsid w:val="005569C8"/>
    <w:rsid w:val="0056005C"/>
    <w:rsid w:val="00560920"/>
    <w:rsid w:val="00567637"/>
    <w:rsid w:val="00567CEC"/>
    <w:rsid w:val="00571828"/>
    <w:rsid w:val="00571AD5"/>
    <w:rsid w:val="005730E2"/>
    <w:rsid w:val="00574D5A"/>
    <w:rsid w:val="00576778"/>
    <w:rsid w:val="00580553"/>
    <w:rsid w:val="00580ABA"/>
    <w:rsid w:val="0058225E"/>
    <w:rsid w:val="00583384"/>
    <w:rsid w:val="005835A3"/>
    <w:rsid w:val="00584A15"/>
    <w:rsid w:val="00585D69"/>
    <w:rsid w:val="005865DE"/>
    <w:rsid w:val="00592059"/>
    <w:rsid w:val="00592A9A"/>
    <w:rsid w:val="00593F8D"/>
    <w:rsid w:val="005945E7"/>
    <w:rsid w:val="005951EC"/>
    <w:rsid w:val="005958B7"/>
    <w:rsid w:val="00595D80"/>
    <w:rsid w:val="0059643A"/>
    <w:rsid w:val="0059793E"/>
    <w:rsid w:val="00597946"/>
    <w:rsid w:val="005A04D3"/>
    <w:rsid w:val="005A1C25"/>
    <w:rsid w:val="005A3C5D"/>
    <w:rsid w:val="005A42EA"/>
    <w:rsid w:val="005A4C82"/>
    <w:rsid w:val="005A5151"/>
    <w:rsid w:val="005A5923"/>
    <w:rsid w:val="005A6E1B"/>
    <w:rsid w:val="005A6E44"/>
    <w:rsid w:val="005B1DF8"/>
    <w:rsid w:val="005B2580"/>
    <w:rsid w:val="005B2FEB"/>
    <w:rsid w:val="005B3846"/>
    <w:rsid w:val="005B77CA"/>
    <w:rsid w:val="005B7E0F"/>
    <w:rsid w:val="005C0D55"/>
    <w:rsid w:val="005C1CA3"/>
    <w:rsid w:val="005C1FD2"/>
    <w:rsid w:val="005C2322"/>
    <w:rsid w:val="005D08F5"/>
    <w:rsid w:val="005D0CA2"/>
    <w:rsid w:val="005D0D3C"/>
    <w:rsid w:val="005D2A2D"/>
    <w:rsid w:val="005D3856"/>
    <w:rsid w:val="005D3A66"/>
    <w:rsid w:val="005D4950"/>
    <w:rsid w:val="005D5737"/>
    <w:rsid w:val="005D6628"/>
    <w:rsid w:val="005D70E4"/>
    <w:rsid w:val="005E07F6"/>
    <w:rsid w:val="005E134B"/>
    <w:rsid w:val="005E2AAD"/>
    <w:rsid w:val="005E2B03"/>
    <w:rsid w:val="005E2EF8"/>
    <w:rsid w:val="005E32DE"/>
    <w:rsid w:val="005E3EED"/>
    <w:rsid w:val="005E465A"/>
    <w:rsid w:val="005E5119"/>
    <w:rsid w:val="005E726A"/>
    <w:rsid w:val="005E74BA"/>
    <w:rsid w:val="005F062E"/>
    <w:rsid w:val="005F081A"/>
    <w:rsid w:val="005F1534"/>
    <w:rsid w:val="005F1712"/>
    <w:rsid w:val="005F1F36"/>
    <w:rsid w:val="005F2324"/>
    <w:rsid w:val="005F2D02"/>
    <w:rsid w:val="005F3A91"/>
    <w:rsid w:val="005F423F"/>
    <w:rsid w:val="005F4D21"/>
    <w:rsid w:val="005F501E"/>
    <w:rsid w:val="005F5144"/>
    <w:rsid w:val="005F6961"/>
    <w:rsid w:val="005F6991"/>
    <w:rsid w:val="00601492"/>
    <w:rsid w:val="00602D71"/>
    <w:rsid w:val="00605878"/>
    <w:rsid w:val="00606639"/>
    <w:rsid w:val="00606BF6"/>
    <w:rsid w:val="00607328"/>
    <w:rsid w:val="00611107"/>
    <w:rsid w:val="006117A7"/>
    <w:rsid w:val="00611F72"/>
    <w:rsid w:val="00612F95"/>
    <w:rsid w:val="006165D2"/>
    <w:rsid w:val="006179D6"/>
    <w:rsid w:val="006201CB"/>
    <w:rsid w:val="00621B7D"/>
    <w:rsid w:val="00623151"/>
    <w:rsid w:val="0062364B"/>
    <w:rsid w:val="00624D86"/>
    <w:rsid w:val="00624DF9"/>
    <w:rsid w:val="00625DFC"/>
    <w:rsid w:val="00625FE9"/>
    <w:rsid w:val="006268E4"/>
    <w:rsid w:val="0063005A"/>
    <w:rsid w:val="00631ED7"/>
    <w:rsid w:val="0063290C"/>
    <w:rsid w:val="0063353B"/>
    <w:rsid w:val="00633C64"/>
    <w:rsid w:val="006352E1"/>
    <w:rsid w:val="00635B0E"/>
    <w:rsid w:val="00635F4B"/>
    <w:rsid w:val="006364F5"/>
    <w:rsid w:val="006368D1"/>
    <w:rsid w:val="006370EC"/>
    <w:rsid w:val="0063748E"/>
    <w:rsid w:val="006375AC"/>
    <w:rsid w:val="0064151B"/>
    <w:rsid w:val="00641F3F"/>
    <w:rsid w:val="00641F6A"/>
    <w:rsid w:val="006421A7"/>
    <w:rsid w:val="00643174"/>
    <w:rsid w:val="00643BB6"/>
    <w:rsid w:val="0064405D"/>
    <w:rsid w:val="00644642"/>
    <w:rsid w:val="00644D06"/>
    <w:rsid w:val="00645BD3"/>
    <w:rsid w:val="00646B58"/>
    <w:rsid w:val="00650817"/>
    <w:rsid w:val="00650B29"/>
    <w:rsid w:val="00652E55"/>
    <w:rsid w:val="0065345B"/>
    <w:rsid w:val="00654B49"/>
    <w:rsid w:val="00654F4E"/>
    <w:rsid w:val="00655D4A"/>
    <w:rsid w:val="00656B78"/>
    <w:rsid w:val="006603F1"/>
    <w:rsid w:val="006609A2"/>
    <w:rsid w:val="0066217B"/>
    <w:rsid w:val="0066472E"/>
    <w:rsid w:val="00667C28"/>
    <w:rsid w:val="00671357"/>
    <w:rsid w:val="0067209A"/>
    <w:rsid w:val="00673204"/>
    <w:rsid w:val="006735A9"/>
    <w:rsid w:val="00673773"/>
    <w:rsid w:val="00673D92"/>
    <w:rsid w:val="00673EA8"/>
    <w:rsid w:val="00674755"/>
    <w:rsid w:val="00674879"/>
    <w:rsid w:val="00674E4E"/>
    <w:rsid w:val="006756BD"/>
    <w:rsid w:val="00675A23"/>
    <w:rsid w:val="00675BA0"/>
    <w:rsid w:val="0067601C"/>
    <w:rsid w:val="006765F1"/>
    <w:rsid w:val="006804FB"/>
    <w:rsid w:val="00681BAD"/>
    <w:rsid w:val="00682FC6"/>
    <w:rsid w:val="00683505"/>
    <w:rsid w:val="00684267"/>
    <w:rsid w:val="006844D2"/>
    <w:rsid w:val="0068468A"/>
    <w:rsid w:val="0068606B"/>
    <w:rsid w:val="00686720"/>
    <w:rsid w:val="00687704"/>
    <w:rsid w:val="00687CB9"/>
    <w:rsid w:val="00690692"/>
    <w:rsid w:val="00691298"/>
    <w:rsid w:val="00691FB5"/>
    <w:rsid w:val="00693943"/>
    <w:rsid w:val="00694199"/>
    <w:rsid w:val="006946C7"/>
    <w:rsid w:val="0069627D"/>
    <w:rsid w:val="0069628C"/>
    <w:rsid w:val="006971EB"/>
    <w:rsid w:val="006979E7"/>
    <w:rsid w:val="006A0938"/>
    <w:rsid w:val="006A0FEB"/>
    <w:rsid w:val="006A2A32"/>
    <w:rsid w:val="006A334E"/>
    <w:rsid w:val="006A356E"/>
    <w:rsid w:val="006A3EDB"/>
    <w:rsid w:val="006A3F77"/>
    <w:rsid w:val="006A5A69"/>
    <w:rsid w:val="006A6753"/>
    <w:rsid w:val="006A7120"/>
    <w:rsid w:val="006B26BE"/>
    <w:rsid w:val="006B3BED"/>
    <w:rsid w:val="006B5A44"/>
    <w:rsid w:val="006B6669"/>
    <w:rsid w:val="006B69FB"/>
    <w:rsid w:val="006B717A"/>
    <w:rsid w:val="006B7962"/>
    <w:rsid w:val="006C20E5"/>
    <w:rsid w:val="006C27A7"/>
    <w:rsid w:val="006C36BE"/>
    <w:rsid w:val="006C3782"/>
    <w:rsid w:val="006C4351"/>
    <w:rsid w:val="006C5027"/>
    <w:rsid w:val="006C504C"/>
    <w:rsid w:val="006C59F9"/>
    <w:rsid w:val="006C638B"/>
    <w:rsid w:val="006C6EF6"/>
    <w:rsid w:val="006D2301"/>
    <w:rsid w:val="006D2359"/>
    <w:rsid w:val="006D31CB"/>
    <w:rsid w:val="006D4AF0"/>
    <w:rsid w:val="006D5DB7"/>
    <w:rsid w:val="006D6486"/>
    <w:rsid w:val="006D6AB3"/>
    <w:rsid w:val="006D7F60"/>
    <w:rsid w:val="006E2158"/>
    <w:rsid w:val="006E341C"/>
    <w:rsid w:val="006E3A22"/>
    <w:rsid w:val="006E4588"/>
    <w:rsid w:val="006E5E2B"/>
    <w:rsid w:val="006E6576"/>
    <w:rsid w:val="006E6C04"/>
    <w:rsid w:val="006E7412"/>
    <w:rsid w:val="006E75A5"/>
    <w:rsid w:val="006F086F"/>
    <w:rsid w:val="006F1568"/>
    <w:rsid w:val="006F1642"/>
    <w:rsid w:val="006F29AA"/>
    <w:rsid w:val="006F2B6F"/>
    <w:rsid w:val="006F32F7"/>
    <w:rsid w:val="006F48E5"/>
    <w:rsid w:val="006F5E60"/>
    <w:rsid w:val="006F7C13"/>
    <w:rsid w:val="007006EA"/>
    <w:rsid w:val="00702C95"/>
    <w:rsid w:val="00703ED5"/>
    <w:rsid w:val="00704139"/>
    <w:rsid w:val="007050BF"/>
    <w:rsid w:val="007052F8"/>
    <w:rsid w:val="007072F5"/>
    <w:rsid w:val="00711407"/>
    <w:rsid w:val="00713597"/>
    <w:rsid w:val="0071591F"/>
    <w:rsid w:val="0071707B"/>
    <w:rsid w:val="00720B6D"/>
    <w:rsid w:val="00725198"/>
    <w:rsid w:val="00730148"/>
    <w:rsid w:val="00730EEC"/>
    <w:rsid w:val="007314E6"/>
    <w:rsid w:val="0073182A"/>
    <w:rsid w:val="00733771"/>
    <w:rsid w:val="00735316"/>
    <w:rsid w:val="00735729"/>
    <w:rsid w:val="0073626D"/>
    <w:rsid w:val="00736A44"/>
    <w:rsid w:val="00737D17"/>
    <w:rsid w:val="00742120"/>
    <w:rsid w:val="00743473"/>
    <w:rsid w:val="00743AF7"/>
    <w:rsid w:val="007446B6"/>
    <w:rsid w:val="00744DB1"/>
    <w:rsid w:val="007520C1"/>
    <w:rsid w:val="00754AEF"/>
    <w:rsid w:val="007560EF"/>
    <w:rsid w:val="007571A0"/>
    <w:rsid w:val="00760774"/>
    <w:rsid w:val="00760A58"/>
    <w:rsid w:val="0076381B"/>
    <w:rsid w:val="0076492F"/>
    <w:rsid w:val="00765EDC"/>
    <w:rsid w:val="0076655E"/>
    <w:rsid w:val="007668DE"/>
    <w:rsid w:val="00767D6C"/>
    <w:rsid w:val="007704C2"/>
    <w:rsid w:val="007705C0"/>
    <w:rsid w:val="0077443B"/>
    <w:rsid w:val="00774C7D"/>
    <w:rsid w:val="00776886"/>
    <w:rsid w:val="00777150"/>
    <w:rsid w:val="00781C30"/>
    <w:rsid w:val="00782AFF"/>
    <w:rsid w:val="00785040"/>
    <w:rsid w:val="00786247"/>
    <w:rsid w:val="007876D2"/>
    <w:rsid w:val="00790C15"/>
    <w:rsid w:val="00790CB3"/>
    <w:rsid w:val="00790F93"/>
    <w:rsid w:val="0079138E"/>
    <w:rsid w:val="0079333B"/>
    <w:rsid w:val="007944E4"/>
    <w:rsid w:val="00794613"/>
    <w:rsid w:val="00794DDE"/>
    <w:rsid w:val="00794DE4"/>
    <w:rsid w:val="00795535"/>
    <w:rsid w:val="00797287"/>
    <w:rsid w:val="00797EFF"/>
    <w:rsid w:val="007A009D"/>
    <w:rsid w:val="007A11F0"/>
    <w:rsid w:val="007A1F06"/>
    <w:rsid w:val="007A233B"/>
    <w:rsid w:val="007A2C5E"/>
    <w:rsid w:val="007A353E"/>
    <w:rsid w:val="007A67B9"/>
    <w:rsid w:val="007B042F"/>
    <w:rsid w:val="007B1923"/>
    <w:rsid w:val="007B31BF"/>
    <w:rsid w:val="007B479B"/>
    <w:rsid w:val="007B507E"/>
    <w:rsid w:val="007B7EFE"/>
    <w:rsid w:val="007C0FA9"/>
    <w:rsid w:val="007C12FF"/>
    <w:rsid w:val="007C19C3"/>
    <w:rsid w:val="007C2E41"/>
    <w:rsid w:val="007C32AC"/>
    <w:rsid w:val="007C3ECD"/>
    <w:rsid w:val="007C65C1"/>
    <w:rsid w:val="007C6C47"/>
    <w:rsid w:val="007D21F3"/>
    <w:rsid w:val="007D2334"/>
    <w:rsid w:val="007D3191"/>
    <w:rsid w:val="007D3CCD"/>
    <w:rsid w:val="007D416F"/>
    <w:rsid w:val="007D7621"/>
    <w:rsid w:val="007E0240"/>
    <w:rsid w:val="007E05C2"/>
    <w:rsid w:val="007E11C7"/>
    <w:rsid w:val="007E424A"/>
    <w:rsid w:val="007E55AC"/>
    <w:rsid w:val="007F24F6"/>
    <w:rsid w:val="007F286F"/>
    <w:rsid w:val="007F39F8"/>
    <w:rsid w:val="007F3C9D"/>
    <w:rsid w:val="007F3D67"/>
    <w:rsid w:val="007F4661"/>
    <w:rsid w:val="007F51B9"/>
    <w:rsid w:val="007F5E20"/>
    <w:rsid w:val="007F668A"/>
    <w:rsid w:val="007F6F66"/>
    <w:rsid w:val="007F752B"/>
    <w:rsid w:val="00800DCB"/>
    <w:rsid w:val="00800DF9"/>
    <w:rsid w:val="008022DC"/>
    <w:rsid w:val="00802A6F"/>
    <w:rsid w:val="00802D46"/>
    <w:rsid w:val="00802E33"/>
    <w:rsid w:val="008038DF"/>
    <w:rsid w:val="00803F7D"/>
    <w:rsid w:val="008056E5"/>
    <w:rsid w:val="00805A91"/>
    <w:rsid w:val="00806CCB"/>
    <w:rsid w:val="00810508"/>
    <w:rsid w:val="00811070"/>
    <w:rsid w:val="008123B5"/>
    <w:rsid w:val="008134E6"/>
    <w:rsid w:val="0081423A"/>
    <w:rsid w:val="008152E2"/>
    <w:rsid w:val="00815830"/>
    <w:rsid w:val="00815DAD"/>
    <w:rsid w:val="00820B6D"/>
    <w:rsid w:val="00821191"/>
    <w:rsid w:val="00822C31"/>
    <w:rsid w:val="00823E0B"/>
    <w:rsid w:val="008241C3"/>
    <w:rsid w:val="00824ABD"/>
    <w:rsid w:val="0082500F"/>
    <w:rsid w:val="00826E89"/>
    <w:rsid w:val="0082788C"/>
    <w:rsid w:val="008323D7"/>
    <w:rsid w:val="00832705"/>
    <w:rsid w:val="00833470"/>
    <w:rsid w:val="00834455"/>
    <w:rsid w:val="008355B7"/>
    <w:rsid w:val="0083570F"/>
    <w:rsid w:val="00835AE3"/>
    <w:rsid w:val="00836212"/>
    <w:rsid w:val="0083670C"/>
    <w:rsid w:val="00837359"/>
    <w:rsid w:val="00837D63"/>
    <w:rsid w:val="00840731"/>
    <w:rsid w:val="00840E94"/>
    <w:rsid w:val="008418A7"/>
    <w:rsid w:val="00842A23"/>
    <w:rsid w:val="00843607"/>
    <w:rsid w:val="00844A2D"/>
    <w:rsid w:val="00844CD3"/>
    <w:rsid w:val="00845101"/>
    <w:rsid w:val="00845266"/>
    <w:rsid w:val="00845CDA"/>
    <w:rsid w:val="008461F3"/>
    <w:rsid w:val="00846DBA"/>
    <w:rsid w:val="0085028B"/>
    <w:rsid w:val="00850C62"/>
    <w:rsid w:val="00851F29"/>
    <w:rsid w:val="00853039"/>
    <w:rsid w:val="00853F72"/>
    <w:rsid w:val="008541CA"/>
    <w:rsid w:val="0085439A"/>
    <w:rsid w:val="008547ED"/>
    <w:rsid w:val="00856F36"/>
    <w:rsid w:val="00860290"/>
    <w:rsid w:val="00860B11"/>
    <w:rsid w:val="00862385"/>
    <w:rsid w:val="008728AE"/>
    <w:rsid w:val="008730C2"/>
    <w:rsid w:val="00873E12"/>
    <w:rsid w:val="00875E25"/>
    <w:rsid w:val="00875F8C"/>
    <w:rsid w:val="00876BC8"/>
    <w:rsid w:val="00876FC3"/>
    <w:rsid w:val="00877594"/>
    <w:rsid w:val="0088061D"/>
    <w:rsid w:val="00880BBD"/>
    <w:rsid w:val="00880C58"/>
    <w:rsid w:val="00881551"/>
    <w:rsid w:val="00881789"/>
    <w:rsid w:val="00881C5E"/>
    <w:rsid w:val="008906E6"/>
    <w:rsid w:val="00890E86"/>
    <w:rsid w:val="00891C35"/>
    <w:rsid w:val="00892B74"/>
    <w:rsid w:val="008942F4"/>
    <w:rsid w:val="00894983"/>
    <w:rsid w:val="00896910"/>
    <w:rsid w:val="0089768F"/>
    <w:rsid w:val="008A1440"/>
    <w:rsid w:val="008A1609"/>
    <w:rsid w:val="008A23DB"/>
    <w:rsid w:val="008A2843"/>
    <w:rsid w:val="008A3060"/>
    <w:rsid w:val="008A4C1B"/>
    <w:rsid w:val="008A7426"/>
    <w:rsid w:val="008B0497"/>
    <w:rsid w:val="008B1E25"/>
    <w:rsid w:val="008B3977"/>
    <w:rsid w:val="008B47FA"/>
    <w:rsid w:val="008B5274"/>
    <w:rsid w:val="008B5837"/>
    <w:rsid w:val="008B59D9"/>
    <w:rsid w:val="008B623E"/>
    <w:rsid w:val="008B7532"/>
    <w:rsid w:val="008C0F92"/>
    <w:rsid w:val="008C2903"/>
    <w:rsid w:val="008C5A6A"/>
    <w:rsid w:val="008C6526"/>
    <w:rsid w:val="008C713A"/>
    <w:rsid w:val="008C7CEB"/>
    <w:rsid w:val="008D17BE"/>
    <w:rsid w:val="008D2054"/>
    <w:rsid w:val="008D2471"/>
    <w:rsid w:val="008D3373"/>
    <w:rsid w:val="008D3969"/>
    <w:rsid w:val="008D49F4"/>
    <w:rsid w:val="008D6173"/>
    <w:rsid w:val="008D6EC7"/>
    <w:rsid w:val="008E1388"/>
    <w:rsid w:val="008E264E"/>
    <w:rsid w:val="008E3008"/>
    <w:rsid w:val="008E416C"/>
    <w:rsid w:val="008E4717"/>
    <w:rsid w:val="008E793C"/>
    <w:rsid w:val="008E7F69"/>
    <w:rsid w:val="008F0ED2"/>
    <w:rsid w:val="008F30C4"/>
    <w:rsid w:val="008F4AE7"/>
    <w:rsid w:val="008F623E"/>
    <w:rsid w:val="008F6A47"/>
    <w:rsid w:val="008F77BD"/>
    <w:rsid w:val="009028BF"/>
    <w:rsid w:val="00903378"/>
    <w:rsid w:val="0090411E"/>
    <w:rsid w:val="0090414F"/>
    <w:rsid w:val="0090613C"/>
    <w:rsid w:val="00906A81"/>
    <w:rsid w:val="00906B46"/>
    <w:rsid w:val="00907190"/>
    <w:rsid w:val="00907F95"/>
    <w:rsid w:val="0091144F"/>
    <w:rsid w:val="009114A9"/>
    <w:rsid w:val="00912239"/>
    <w:rsid w:val="00912B9D"/>
    <w:rsid w:val="009154E7"/>
    <w:rsid w:val="00915D81"/>
    <w:rsid w:val="00916B69"/>
    <w:rsid w:val="00917A6F"/>
    <w:rsid w:val="00920CB1"/>
    <w:rsid w:val="00921416"/>
    <w:rsid w:val="00924D2A"/>
    <w:rsid w:val="00925B77"/>
    <w:rsid w:val="00925DE6"/>
    <w:rsid w:val="00926926"/>
    <w:rsid w:val="00927118"/>
    <w:rsid w:val="00927CE2"/>
    <w:rsid w:val="00930D93"/>
    <w:rsid w:val="009346C6"/>
    <w:rsid w:val="00935186"/>
    <w:rsid w:val="00936111"/>
    <w:rsid w:val="009409D1"/>
    <w:rsid w:val="00943668"/>
    <w:rsid w:val="009447AA"/>
    <w:rsid w:val="00945FDD"/>
    <w:rsid w:val="009463F5"/>
    <w:rsid w:val="009471DB"/>
    <w:rsid w:val="0095098C"/>
    <w:rsid w:val="00950F54"/>
    <w:rsid w:val="0095213F"/>
    <w:rsid w:val="009542C5"/>
    <w:rsid w:val="00954E97"/>
    <w:rsid w:val="009558CC"/>
    <w:rsid w:val="00955C57"/>
    <w:rsid w:val="009562DB"/>
    <w:rsid w:val="00961877"/>
    <w:rsid w:val="00961A4F"/>
    <w:rsid w:val="00961F2C"/>
    <w:rsid w:val="00962548"/>
    <w:rsid w:val="00963CFC"/>
    <w:rsid w:val="009647F4"/>
    <w:rsid w:val="00965042"/>
    <w:rsid w:val="00966ACC"/>
    <w:rsid w:val="009677C7"/>
    <w:rsid w:val="009716CF"/>
    <w:rsid w:val="00971B7D"/>
    <w:rsid w:val="00973439"/>
    <w:rsid w:val="0097428F"/>
    <w:rsid w:val="00975807"/>
    <w:rsid w:val="0098023B"/>
    <w:rsid w:val="009818D8"/>
    <w:rsid w:val="00981D75"/>
    <w:rsid w:val="00981E17"/>
    <w:rsid w:val="00982A9C"/>
    <w:rsid w:val="00983876"/>
    <w:rsid w:val="00983967"/>
    <w:rsid w:val="009844B3"/>
    <w:rsid w:val="00986E9C"/>
    <w:rsid w:val="0099036A"/>
    <w:rsid w:val="00990847"/>
    <w:rsid w:val="00990C1F"/>
    <w:rsid w:val="00990D55"/>
    <w:rsid w:val="00991D4A"/>
    <w:rsid w:val="00992437"/>
    <w:rsid w:val="009938EA"/>
    <w:rsid w:val="00993F01"/>
    <w:rsid w:val="00994226"/>
    <w:rsid w:val="00994976"/>
    <w:rsid w:val="00994B58"/>
    <w:rsid w:val="00994F9C"/>
    <w:rsid w:val="009951C0"/>
    <w:rsid w:val="009969E7"/>
    <w:rsid w:val="00996A31"/>
    <w:rsid w:val="00997723"/>
    <w:rsid w:val="009A074B"/>
    <w:rsid w:val="009A27ED"/>
    <w:rsid w:val="009A32E8"/>
    <w:rsid w:val="009A6E6C"/>
    <w:rsid w:val="009A74D1"/>
    <w:rsid w:val="009A76D1"/>
    <w:rsid w:val="009A7EA4"/>
    <w:rsid w:val="009B0337"/>
    <w:rsid w:val="009B0A0A"/>
    <w:rsid w:val="009B0C0C"/>
    <w:rsid w:val="009B1102"/>
    <w:rsid w:val="009B29AB"/>
    <w:rsid w:val="009B59FF"/>
    <w:rsid w:val="009B5ACD"/>
    <w:rsid w:val="009B5CC3"/>
    <w:rsid w:val="009B602C"/>
    <w:rsid w:val="009C02A7"/>
    <w:rsid w:val="009C1EC7"/>
    <w:rsid w:val="009C2875"/>
    <w:rsid w:val="009C2F2A"/>
    <w:rsid w:val="009C4A67"/>
    <w:rsid w:val="009C5097"/>
    <w:rsid w:val="009C68B4"/>
    <w:rsid w:val="009C693F"/>
    <w:rsid w:val="009C79A1"/>
    <w:rsid w:val="009D140E"/>
    <w:rsid w:val="009D2BE8"/>
    <w:rsid w:val="009D46F1"/>
    <w:rsid w:val="009D479B"/>
    <w:rsid w:val="009D549A"/>
    <w:rsid w:val="009D580A"/>
    <w:rsid w:val="009D5D72"/>
    <w:rsid w:val="009D6640"/>
    <w:rsid w:val="009D6CC2"/>
    <w:rsid w:val="009E2296"/>
    <w:rsid w:val="009E2438"/>
    <w:rsid w:val="009E2D84"/>
    <w:rsid w:val="009E3C92"/>
    <w:rsid w:val="009E562D"/>
    <w:rsid w:val="009E646C"/>
    <w:rsid w:val="009F0111"/>
    <w:rsid w:val="009F1872"/>
    <w:rsid w:val="009F188F"/>
    <w:rsid w:val="009F198F"/>
    <w:rsid w:val="009F2265"/>
    <w:rsid w:val="009F3220"/>
    <w:rsid w:val="009F3B59"/>
    <w:rsid w:val="00A0106B"/>
    <w:rsid w:val="00A01240"/>
    <w:rsid w:val="00A012DF"/>
    <w:rsid w:val="00A0141D"/>
    <w:rsid w:val="00A03BEA"/>
    <w:rsid w:val="00A046A7"/>
    <w:rsid w:val="00A04D21"/>
    <w:rsid w:val="00A050A7"/>
    <w:rsid w:val="00A05914"/>
    <w:rsid w:val="00A06867"/>
    <w:rsid w:val="00A07BE0"/>
    <w:rsid w:val="00A1045B"/>
    <w:rsid w:val="00A10EC6"/>
    <w:rsid w:val="00A111CA"/>
    <w:rsid w:val="00A14857"/>
    <w:rsid w:val="00A153F8"/>
    <w:rsid w:val="00A1655B"/>
    <w:rsid w:val="00A16DAA"/>
    <w:rsid w:val="00A16E4E"/>
    <w:rsid w:val="00A178BA"/>
    <w:rsid w:val="00A20E49"/>
    <w:rsid w:val="00A22A68"/>
    <w:rsid w:val="00A24F60"/>
    <w:rsid w:val="00A25069"/>
    <w:rsid w:val="00A2549E"/>
    <w:rsid w:val="00A260F3"/>
    <w:rsid w:val="00A266CF"/>
    <w:rsid w:val="00A27B67"/>
    <w:rsid w:val="00A30F56"/>
    <w:rsid w:val="00A33539"/>
    <w:rsid w:val="00A342A3"/>
    <w:rsid w:val="00A34ACC"/>
    <w:rsid w:val="00A350E3"/>
    <w:rsid w:val="00A36628"/>
    <w:rsid w:val="00A370A8"/>
    <w:rsid w:val="00A44267"/>
    <w:rsid w:val="00A44445"/>
    <w:rsid w:val="00A4549D"/>
    <w:rsid w:val="00A5406C"/>
    <w:rsid w:val="00A54859"/>
    <w:rsid w:val="00A55099"/>
    <w:rsid w:val="00A55B49"/>
    <w:rsid w:val="00A562FE"/>
    <w:rsid w:val="00A57589"/>
    <w:rsid w:val="00A616C0"/>
    <w:rsid w:val="00A61A5C"/>
    <w:rsid w:val="00A631E9"/>
    <w:rsid w:val="00A656D1"/>
    <w:rsid w:val="00A658A1"/>
    <w:rsid w:val="00A66FDF"/>
    <w:rsid w:val="00A6706F"/>
    <w:rsid w:val="00A67877"/>
    <w:rsid w:val="00A70087"/>
    <w:rsid w:val="00A711F8"/>
    <w:rsid w:val="00A72158"/>
    <w:rsid w:val="00A73991"/>
    <w:rsid w:val="00A73D2D"/>
    <w:rsid w:val="00A74100"/>
    <w:rsid w:val="00A747B7"/>
    <w:rsid w:val="00A8017F"/>
    <w:rsid w:val="00A8228D"/>
    <w:rsid w:val="00A82B73"/>
    <w:rsid w:val="00A83AD2"/>
    <w:rsid w:val="00A85F7E"/>
    <w:rsid w:val="00A862BE"/>
    <w:rsid w:val="00A86EB3"/>
    <w:rsid w:val="00A927AE"/>
    <w:rsid w:val="00A93EF3"/>
    <w:rsid w:val="00A950F6"/>
    <w:rsid w:val="00AA15A2"/>
    <w:rsid w:val="00AA234D"/>
    <w:rsid w:val="00AA2424"/>
    <w:rsid w:val="00AA30F3"/>
    <w:rsid w:val="00AA5F09"/>
    <w:rsid w:val="00AB0339"/>
    <w:rsid w:val="00AB0932"/>
    <w:rsid w:val="00AB097E"/>
    <w:rsid w:val="00AB0F08"/>
    <w:rsid w:val="00AB15EC"/>
    <w:rsid w:val="00AB1F4B"/>
    <w:rsid w:val="00AB22CF"/>
    <w:rsid w:val="00AB2F94"/>
    <w:rsid w:val="00AB53DB"/>
    <w:rsid w:val="00AB5DA3"/>
    <w:rsid w:val="00AB5E4C"/>
    <w:rsid w:val="00AB6C50"/>
    <w:rsid w:val="00AB79CD"/>
    <w:rsid w:val="00AC008F"/>
    <w:rsid w:val="00AC04E9"/>
    <w:rsid w:val="00AC0C1B"/>
    <w:rsid w:val="00AC2AC3"/>
    <w:rsid w:val="00AC3457"/>
    <w:rsid w:val="00AC3D5E"/>
    <w:rsid w:val="00AC51BB"/>
    <w:rsid w:val="00AC6CE1"/>
    <w:rsid w:val="00AC74BD"/>
    <w:rsid w:val="00AC77AB"/>
    <w:rsid w:val="00AD0DE7"/>
    <w:rsid w:val="00AD32E2"/>
    <w:rsid w:val="00AD4EE1"/>
    <w:rsid w:val="00AE0540"/>
    <w:rsid w:val="00AE08B9"/>
    <w:rsid w:val="00AE3531"/>
    <w:rsid w:val="00AE3D46"/>
    <w:rsid w:val="00AE3DE6"/>
    <w:rsid w:val="00AE4353"/>
    <w:rsid w:val="00AE55FC"/>
    <w:rsid w:val="00AE6976"/>
    <w:rsid w:val="00AE7107"/>
    <w:rsid w:val="00AE7AD0"/>
    <w:rsid w:val="00AF0873"/>
    <w:rsid w:val="00AF3215"/>
    <w:rsid w:val="00AF43C5"/>
    <w:rsid w:val="00AF56FF"/>
    <w:rsid w:val="00AF615F"/>
    <w:rsid w:val="00AF7CC9"/>
    <w:rsid w:val="00B0017F"/>
    <w:rsid w:val="00B00746"/>
    <w:rsid w:val="00B021C2"/>
    <w:rsid w:val="00B02BA9"/>
    <w:rsid w:val="00B0326A"/>
    <w:rsid w:val="00B03C36"/>
    <w:rsid w:val="00B0524A"/>
    <w:rsid w:val="00B06782"/>
    <w:rsid w:val="00B07A47"/>
    <w:rsid w:val="00B100D8"/>
    <w:rsid w:val="00B10411"/>
    <w:rsid w:val="00B10B6C"/>
    <w:rsid w:val="00B10C77"/>
    <w:rsid w:val="00B114DE"/>
    <w:rsid w:val="00B118A1"/>
    <w:rsid w:val="00B1199B"/>
    <w:rsid w:val="00B126A1"/>
    <w:rsid w:val="00B13FD7"/>
    <w:rsid w:val="00B1531F"/>
    <w:rsid w:val="00B15E98"/>
    <w:rsid w:val="00B16069"/>
    <w:rsid w:val="00B16E1D"/>
    <w:rsid w:val="00B21406"/>
    <w:rsid w:val="00B2143D"/>
    <w:rsid w:val="00B21DF8"/>
    <w:rsid w:val="00B2302D"/>
    <w:rsid w:val="00B2601B"/>
    <w:rsid w:val="00B31433"/>
    <w:rsid w:val="00B321DE"/>
    <w:rsid w:val="00B323B3"/>
    <w:rsid w:val="00B32EBF"/>
    <w:rsid w:val="00B32FFC"/>
    <w:rsid w:val="00B37AA5"/>
    <w:rsid w:val="00B40015"/>
    <w:rsid w:val="00B40D3B"/>
    <w:rsid w:val="00B41714"/>
    <w:rsid w:val="00B44984"/>
    <w:rsid w:val="00B4645A"/>
    <w:rsid w:val="00B46B9D"/>
    <w:rsid w:val="00B47906"/>
    <w:rsid w:val="00B502E0"/>
    <w:rsid w:val="00B50B47"/>
    <w:rsid w:val="00B51D36"/>
    <w:rsid w:val="00B526AC"/>
    <w:rsid w:val="00B52B7A"/>
    <w:rsid w:val="00B53B6C"/>
    <w:rsid w:val="00B568B4"/>
    <w:rsid w:val="00B5792B"/>
    <w:rsid w:val="00B60F90"/>
    <w:rsid w:val="00B61D1F"/>
    <w:rsid w:val="00B62A2A"/>
    <w:rsid w:val="00B6367E"/>
    <w:rsid w:val="00B63DD5"/>
    <w:rsid w:val="00B65454"/>
    <w:rsid w:val="00B65892"/>
    <w:rsid w:val="00B72BDE"/>
    <w:rsid w:val="00B74082"/>
    <w:rsid w:val="00B77A5B"/>
    <w:rsid w:val="00B806AC"/>
    <w:rsid w:val="00B81DBD"/>
    <w:rsid w:val="00B81E96"/>
    <w:rsid w:val="00B82096"/>
    <w:rsid w:val="00B84ED2"/>
    <w:rsid w:val="00B85079"/>
    <w:rsid w:val="00B85768"/>
    <w:rsid w:val="00B85E39"/>
    <w:rsid w:val="00B863FE"/>
    <w:rsid w:val="00B8644F"/>
    <w:rsid w:val="00B86A22"/>
    <w:rsid w:val="00B86F66"/>
    <w:rsid w:val="00B8703B"/>
    <w:rsid w:val="00B8734D"/>
    <w:rsid w:val="00B877D4"/>
    <w:rsid w:val="00B91FFB"/>
    <w:rsid w:val="00B92891"/>
    <w:rsid w:val="00B92DDF"/>
    <w:rsid w:val="00B9425E"/>
    <w:rsid w:val="00B948F7"/>
    <w:rsid w:val="00B956A1"/>
    <w:rsid w:val="00B95A3D"/>
    <w:rsid w:val="00B95D83"/>
    <w:rsid w:val="00BA1FF1"/>
    <w:rsid w:val="00BA30D8"/>
    <w:rsid w:val="00BA3448"/>
    <w:rsid w:val="00BA35B8"/>
    <w:rsid w:val="00BA361D"/>
    <w:rsid w:val="00BA50C7"/>
    <w:rsid w:val="00BA596E"/>
    <w:rsid w:val="00BA5D9A"/>
    <w:rsid w:val="00BA764D"/>
    <w:rsid w:val="00BA78B6"/>
    <w:rsid w:val="00BB0100"/>
    <w:rsid w:val="00BB015D"/>
    <w:rsid w:val="00BB024D"/>
    <w:rsid w:val="00BB06E2"/>
    <w:rsid w:val="00BB174A"/>
    <w:rsid w:val="00BB217D"/>
    <w:rsid w:val="00BB3E39"/>
    <w:rsid w:val="00BB5E30"/>
    <w:rsid w:val="00BB6BB8"/>
    <w:rsid w:val="00BB6DC7"/>
    <w:rsid w:val="00BC1A44"/>
    <w:rsid w:val="00BC1C10"/>
    <w:rsid w:val="00BC2907"/>
    <w:rsid w:val="00BC3424"/>
    <w:rsid w:val="00BC3E00"/>
    <w:rsid w:val="00BC40E4"/>
    <w:rsid w:val="00BC575E"/>
    <w:rsid w:val="00BC5BA7"/>
    <w:rsid w:val="00BC7C3B"/>
    <w:rsid w:val="00BD0861"/>
    <w:rsid w:val="00BD3797"/>
    <w:rsid w:val="00BD3E8F"/>
    <w:rsid w:val="00BD4A4B"/>
    <w:rsid w:val="00BD4BDC"/>
    <w:rsid w:val="00BD582B"/>
    <w:rsid w:val="00BD5F66"/>
    <w:rsid w:val="00BD5FD2"/>
    <w:rsid w:val="00BE1F78"/>
    <w:rsid w:val="00BE2C37"/>
    <w:rsid w:val="00BE633C"/>
    <w:rsid w:val="00BE66F0"/>
    <w:rsid w:val="00BE6F73"/>
    <w:rsid w:val="00BE7CBF"/>
    <w:rsid w:val="00BE7CF4"/>
    <w:rsid w:val="00BE7DDA"/>
    <w:rsid w:val="00BF0B2E"/>
    <w:rsid w:val="00BF13D3"/>
    <w:rsid w:val="00BF1AA5"/>
    <w:rsid w:val="00BF47F7"/>
    <w:rsid w:val="00BF5D3B"/>
    <w:rsid w:val="00BF5EDE"/>
    <w:rsid w:val="00BF6913"/>
    <w:rsid w:val="00BF6C54"/>
    <w:rsid w:val="00C00C6A"/>
    <w:rsid w:val="00C018BB"/>
    <w:rsid w:val="00C01FC2"/>
    <w:rsid w:val="00C02559"/>
    <w:rsid w:val="00C02674"/>
    <w:rsid w:val="00C0350A"/>
    <w:rsid w:val="00C04266"/>
    <w:rsid w:val="00C047BF"/>
    <w:rsid w:val="00C055D6"/>
    <w:rsid w:val="00C05FF4"/>
    <w:rsid w:val="00C06798"/>
    <w:rsid w:val="00C11BAF"/>
    <w:rsid w:val="00C126F4"/>
    <w:rsid w:val="00C128DB"/>
    <w:rsid w:val="00C12F1B"/>
    <w:rsid w:val="00C136DE"/>
    <w:rsid w:val="00C147C1"/>
    <w:rsid w:val="00C1636F"/>
    <w:rsid w:val="00C17245"/>
    <w:rsid w:val="00C20181"/>
    <w:rsid w:val="00C213C0"/>
    <w:rsid w:val="00C21851"/>
    <w:rsid w:val="00C22D1C"/>
    <w:rsid w:val="00C23C3D"/>
    <w:rsid w:val="00C23DCA"/>
    <w:rsid w:val="00C2606E"/>
    <w:rsid w:val="00C26EFD"/>
    <w:rsid w:val="00C271CB"/>
    <w:rsid w:val="00C27C8C"/>
    <w:rsid w:val="00C31B62"/>
    <w:rsid w:val="00C33A6F"/>
    <w:rsid w:val="00C3681A"/>
    <w:rsid w:val="00C36D75"/>
    <w:rsid w:val="00C36DD0"/>
    <w:rsid w:val="00C4082F"/>
    <w:rsid w:val="00C43CCA"/>
    <w:rsid w:val="00C446B9"/>
    <w:rsid w:val="00C50110"/>
    <w:rsid w:val="00C51310"/>
    <w:rsid w:val="00C516EA"/>
    <w:rsid w:val="00C51AA5"/>
    <w:rsid w:val="00C5215F"/>
    <w:rsid w:val="00C524A9"/>
    <w:rsid w:val="00C52AB1"/>
    <w:rsid w:val="00C52CE0"/>
    <w:rsid w:val="00C5394C"/>
    <w:rsid w:val="00C55E4F"/>
    <w:rsid w:val="00C560EF"/>
    <w:rsid w:val="00C57457"/>
    <w:rsid w:val="00C60A47"/>
    <w:rsid w:val="00C61BFC"/>
    <w:rsid w:val="00C6439D"/>
    <w:rsid w:val="00C6614E"/>
    <w:rsid w:val="00C66EF7"/>
    <w:rsid w:val="00C67B10"/>
    <w:rsid w:val="00C67FD1"/>
    <w:rsid w:val="00C71152"/>
    <w:rsid w:val="00C72F61"/>
    <w:rsid w:val="00C7351E"/>
    <w:rsid w:val="00C74002"/>
    <w:rsid w:val="00C74D82"/>
    <w:rsid w:val="00C7536B"/>
    <w:rsid w:val="00C7586E"/>
    <w:rsid w:val="00C75BBA"/>
    <w:rsid w:val="00C7632F"/>
    <w:rsid w:val="00C766A2"/>
    <w:rsid w:val="00C76A81"/>
    <w:rsid w:val="00C81782"/>
    <w:rsid w:val="00C81C95"/>
    <w:rsid w:val="00C827BF"/>
    <w:rsid w:val="00C83570"/>
    <w:rsid w:val="00C837C1"/>
    <w:rsid w:val="00C83D87"/>
    <w:rsid w:val="00C84CD1"/>
    <w:rsid w:val="00C86438"/>
    <w:rsid w:val="00C87BC5"/>
    <w:rsid w:val="00C87DE0"/>
    <w:rsid w:val="00C91216"/>
    <w:rsid w:val="00C916C6"/>
    <w:rsid w:val="00C92109"/>
    <w:rsid w:val="00C92700"/>
    <w:rsid w:val="00C932F7"/>
    <w:rsid w:val="00C934FC"/>
    <w:rsid w:val="00C93AF0"/>
    <w:rsid w:val="00C9763B"/>
    <w:rsid w:val="00CA05EC"/>
    <w:rsid w:val="00CA0666"/>
    <w:rsid w:val="00CA1DE3"/>
    <w:rsid w:val="00CA2552"/>
    <w:rsid w:val="00CA28F8"/>
    <w:rsid w:val="00CA3495"/>
    <w:rsid w:val="00CA5D41"/>
    <w:rsid w:val="00CA5E95"/>
    <w:rsid w:val="00CA6139"/>
    <w:rsid w:val="00CB111A"/>
    <w:rsid w:val="00CB238A"/>
    <w:rsid w:val="00CB33EF"/>
    <w:rsid w:val="00CB34B4"/>
    <w:rsid w:val="00CB3683"/>
    <w:rsid w:val="00CB3B32"/>
    <w:rsid w:val="00CB598D"/>
    <w:rsid w:val="00CC115B"/>
    <w:rsid w:val="00CC27C4"/>
    <w:rsid w:val="00CC3A8F"/>
    <w:rsid w:val="00CC3CB4"/>
    <w:rsid w:val="00CC4983"/>
    <w:rsid w:val="00CC61CD"/>
    <w:rsid w:val="00CC7A83"/>
    <w:rsid w:val="00CD1567"/>
    <w:rsid w:val="00CD236C"/>
    <w:rsid w:val="00CD2680"/>
    <w:rsid w:val="00CD341D"/>
    <w:rsid w:val="00CD3724"/>
    <w:rsid w:val="00CD3BA9"/>
    <w:rsid w:val="00CE0DFA"/>
    <w:rsid w:val="00CE49BA"/>
    <w:rsid w:val="00CE4DBA"/>
    <w:rsid w:val="00CE4EDC"/>
    <w:rsid w:val="00CE51DD"/>
    <w:rsid w:val="00CE57F9"/>
    <w:rsid w:val="00CE5E6C"/>
    <w:rsid w:val="00CE640B"/>
    <w:rsid w:val="00CE6416"/>
    <w:rsid w:val="00CF1308"/>
    <w:rsid w:val="00CF169E"/>
    <w:rsid w:val="00CF1922"/>
    <w:rsid w:val="00CF22AA"/>
    <w:rsid w:val="00CF2766"/>
    <w:rsid w:val="00CF28D9"/>
    <w:rsid w:val="00CF3344"/>
    <w:rsid w:val="00CF4962"/>
    <w:rsid w:val="00D0057E"/>
    <w:rsid w:val="00D00B27"/>
    <w:rsid w:val="00D012B6"/>
    <w:rsid w:val="00D056EA"/>
    <w:rsid w:val="00D05BFD"/>
    <w:rsid w:val="00D05E30"/>
    <w:rsid w:val="00D108E4"/>
    <w:rsid w:val="00D10EBA"/>
    <w:rsid w:val="00D11349"/>
    <w:rsid w:val="00D122AB"/>
    <w:rsid w:val="00D135FC"/>
    <w:rsid w:val="00D1365A"/>
    <w:rsid w:val="00D14F8C"/>
    <w:rsid w:val="00D17561"/>
    <w:rsid w:val="00D200D8"/>
    <w:rsid w:val="00D204FB"/>
    <w:rsid w:val="00D21427"/>
    <w:rsid w:val="00D24780"/>
    <w:rsid w:val="00D2500C"/>
    <w:rsid w:val="00D26B02"/>
    <w:rsid w:val="00D3275C"/>
    <w:rsid w:val="00D3289A"/>
    <w:rsid w:val="00D32A15"/>
    <w:rsid w:val="00D32AEA"/>
    <w:rsid w:val="00D330A4"/>
    <w:rsid w:val="00D33A53"/>
    <w:rsid w:val="00D34EB8"/>
    <w:rsid w:val="00D356B8"/>
    <w:rsid w:val="00D35A47"/>
    <w:rsid w:val="00D35F05"/>
    <w:rsid w:val="00D36B61"/>
    <w:rsid w:val="00D37B23"/>
    <w:rsid w:val="00D40535"/>
    <w:rsid w:val="00D40C9B"/>
    <w:rsid w:val="00D41AC6"/>
    <w:rsid w:val="00D429B4"/>
    <w:rsid w:val="00D42EC9"/>
    <w:rsid w:val="00D45B26"/>
    <w:rsid w:val="00D45D23"/>
    <w:rsid w:val="00D46006"/>
    <w:rsid w:val="00D46E5E"/>
    <w:rsid w:val="00D478EA"/>
    <w:rsid w:val="00D47A4F"/>
    <w:rsid w:val="00D47F2E"/>
    <w:rsid w:val="00D501C3"/>
    <w:rsid w:val="00D5060B"/>
    <w:rsid w:val="00D51132"/>
    <w:rsid w:val="00D525DF"/>
    <w:rsid w:val="00D54180"/>
    <w:rsid w:val="00D576FD"/>
    <w:rsid w:val="00D57FB8"/>
    <w:rsid w:val="00D600B3"/>
    <w:rsid w:val="00D60671"/>
    <w:rsid w:val="00D611A5"/>
    <w:rsid w:val="00D614EB"/>
    <w:rsid w:val="00D6176B"/>
    <w:rsid w:val="00D62805"/>
    <w:rsid w:val="00D62909"/>
    <w:rsid w:val="00D6500C"/>
    <w:rsid w:val="00D658A2"/>
    <w:rsid w:val="00D72359"/>
    <w:rsid w:val="00D72BF5"/>
    <w:rsid w:val="00D73F0D"/>
    <w:rsid w:val="00D75134"/>
    <w:rsid w:val="00D75DA3"/>
    <w:rsid w:val="00D761A9"/>
    <w:rsid w:val="00D77517"/>
    <w:rsid w:val="00D82A4E"/>
    <w:rsid w:val="00D83ACD"/>
    <w:rsid w:val="00D86644"/>
    <w:rsid w:val="00D90359"/>
    <w:rsid w:val="00D90CB8"/>
    <w:rsid w:val="00D925B5"/>
    <w:rsid w:val="00D927C3"/>
    <w:rsid w:val="00D9561F"/>
    <w:rsid w:val="00D96F4A"/>
    <w:rsid w:val="00D97331"/>
    <w:rsid w:val="00DA02E5"/>
    <w:rsid w:val="00DA055D"/>
    <w:rsid w:val="00DA0FBF"/>
    <w:rsid w:val="00DA39BA"/>
    <w:rsid w:val="00DA48B3"/>
    <w:rsid w:val="00DA5B5C"/>
    <w:rsid w:val="00DA5C9D"/>
    <w:rsid w:val="00DA6457"/>
    <w:rsid w:val="00DA76AF"/>
    <w:rsid w:val="00DA7CA9"/>
    <w:rsid w:val="00DB089F"/>
    <w:rsid w:val="00DB20F3"/>
    <w:rsid w:val="00DB2265"/>
    <w:rsid w:val="00DB2C8D"/>
    <w:rsid w:val="00DB345B"/>
    <w:rsid w:val="00DB4018"/>
    <w:rsid w:val="00DB48E3"/>
    <w:rsid w:val="00DB4CA0"/>
    <w:rsid w:val="00DB6056"/>
    <w:rsid w:val="00DC0669"/>
    <w:rsid w:val="00DC0D95"/>
    <w:rsid w:val="00DC1C0F"/>
    <w:rsid w:val="00DC1D87"/>
    <w:rsid w:val="00DC2F6D"/>
    <w:rsid w:val="00DC4A7A"/>
    <w:rsid w:val="00DC4A9A"/>
    <w:rsid w:val="00DC513B"/>
    <w:rsid w:val="00DC619F"/>
    <w:rsid w:val="00DC7315"/>
    <w:rsid w:val="00DC73D2"/>
    <w:rsid w:val="00DD0B7A"/>
    <w:rsid w:val="00DD10E3"/>
    <w:rsid w:val="00DD15CF"/>
    <w:rsid w:val="00DD3523"/>
    <w:rsid w:val="00DD362C"/>
    <w:rsid w:val="00DD544D"/>
    <w:rsid w:val="00DD63B8"/>
    <w:rsid w:val="00DD6C55"/>
    <w:rsid w:val="00DD7566"/>
    <w:rsid w:val="00DD7ED2"/>
    <w:rsid w:val="00DE3489"/>
    <w:rsid w:val="00DE4941"/>
    <w:rsid w:val="00DE4B7C"/>
    <w:rsid w:val="00DE5526"/>
    <w:rsid w:val="00DE5B8C"/>
    <w:rsid w:val="00DE6BC4"/>
    <w:rsid w:val="00DE6C8B"/>
    <w:rsid w:val="00DE749B"/>
    <w:rsid w:val="00DF2E36"/>
    <w:rsid w:val="00DF3848"/>
    <w:rsid w:val="00DF3D71"/>
    <w:rsid w:val="00DF57AB"/>
    <w:rsid w:val="00DF64B5"/>
    <w:rsid w:val="00DF6648"/>
    <w:rsid w:val="00DF7B94"/>
    <w:rsid w:val="00E010AB"/>
    <w:rsid w:val="00E0182A"/>
    <w:rsid w:val="00E01E59"/>
    <w:rsid w:val="00E02F5B"/>
    <w:rsid w:val="00E051BA"/>
    <w:rsid w:val="00E06CCE"/>
    <w:rsid w:val="00E07048"/>
    <w:rsid w:val="00E10E14"/>
    <w:rsid w:val="00E133CC"/>
    <w:rsid w:val="00E133F5"/>
    <w:rsid w:val="00E13BD6"/>
    <w:rsid w:val="00E14F7C"/>
    <w:rsid w:val="00E15C7E"/>
    <w:rsid w:val="00E1645C"/>
    <w:rsid w:val="00E1649F"/>
    <w:rsid w:val="00E17568"/>
    <w:rsid w:val="00E209EA"/>
    <w:rsid w:val="00E2169C"/>
    <w:rsid w:val="00E217BE"/>
    <w:rsid w:val="00E21DE4"/>
    <w:rsid w:val="00E246AD"/>
    <w:rsid w:val="00E25AE2"/>
    <w:rsid w:val="00E260E7"/>
    <w:rsid w:val="00E2643A"/>
    <w:rsid w:val="00E26B01"/>
    <w:rsid w:val="00E26B04"/>
    <w:rsid w:val="00E27F37"/>
    <w:rsid w:val="00E309F0"/>
    <w:rsid w:val="00E31F21"/>
    <w:rsid w:val="00E320FA"/>
    <w:rsid w:val="00E33DCB"/>
    <w:rsid w:val="00E36C39"/>
    <w:rsid w:val="00E37A6D"/>
    <w:rsid w:val="00E4175B"/>
    <w:rsid w:val="00E4276D"/>
    <w:rsid w:val="00E42781"/>
    <w:rsid w:val="00E42AAD"/>
    <w:rsid w:val="00E43B07"/>
    <w:rsid w:val="00E44393"/>
    <w:rsid w:val="00E4439B"/>
    <w:rsid w:val="00E4570E"/>
    <w:rsid w:val="00E46B66"/>
    <w:rsid w:val="00E47CF3"/>
    <w:rsid w:val="00E47EDE"/>
    <w:rsid w:val="00E5554F"/>
    <w:rsid w:val="00E5637D"/>
    <w:rsid w:val="00E56413"/>
    <w:rsid w:val="00E56992"/>
    <w:rsid w:val="00E6223A"/>
    <w:rsid w:val="00E627CC"/>
    <w:rsid w:val="00E63927"/>
    <w:rsid w:val="00E63D4F"/>
    <w:rsid w:val="00E63DBF"/>
    <w:rsid w:val="00E64564"/>
    <w:rsid w:val="00E64D15"/>
    <w:rsid w:val="00E658D9"/>
    <w:rsid w:val="00E6594F"/>
    <w:rsid w:val="00E66C14"/>
    <w:rsid w:val="00E67A81"/>
    <w:rsid w:val="00E71C18"/>
    <w:rsid w:val="00E72AF1"/>
    <w:rsid w:val="00E74056"/>
    <w:rsid w:val="00E7494E"/>
    <w:rsid w:val="00E75B73"/>
    <w:rsid w:val="00E75B98"/>
    <w:rsid w:val="00E75C8B"/>
    <w:rsid w:val="00E75F96"/>
    <w:rsid w:val="00E76EC1"/>
    <w:rsid w:val="00E80988"/>
    <w:rsid w:val="00E80C0D"/>
    <w:rsid w:val="00E8166B"/>
    <w:rsid w:val="00E822CE"/>
    <w:rsid w:val="00E82568"/>
    <w:rsid w:val="00E82FFE"/>
    <w:rsid w:val="00E83E3C"/>
    <w:rsid w:val="00E83FA9"/>
    <w:rsid w:val="00E8703F"/>
    <w:rsid w:val="00E8707C"/>
    <w:rsid w:val="00E92F38"/>
    <w:rsid w:val="00E94570"/>
    <w:rsid w:val="00E95347"/>
    <w:rsid w:val="00E963AE"/>
    <w:rsid w:val="00E9680B"/>
    <w:rsid w:val="00E97E96"/>
    <w:rsid w:val="00EA08EA"/>
    <w:rsid w:val="00EA183E"/>
    <w:rsid w:val="00EA3599"/>
    <w:rsid w:val="00EA3883"/>
    <w:rsid w:val="00EA3965"/>
    <w:rsid w:val="00EA56C3"/>
    <w:rsid w:val="00EA599A"/>
    <w:rsid w:val="00EA59F0"/>
    <w:rsid w:val="00EA5FC3"/>
    <w:rsid w:val="00EA6081"/>
    <w:rsid w:val="00EA7B60"/>
    <w:rsid w:val="00EA7CEE"/>
    <w:rsid w:val="00EB03A5"/>
    <w:rsid w:val="00EB1C3C"/>
    <w:rsid w:val="00EB1C69"/>
    <w:rsid w:val="00EB5B48"/>
    <w:rsid w:val="00EB7028"/>
    <w:rsid w:val="00EC030F"/>
    <w:rsid w:val="00EC0A39"/>
    <w:rsid w:val="00EC165F"/>
    <w:rsid w:val="00EC27A0"/>
    <w:rsid w:val="00EC58F7"/>
    <w:rsid w:val="00EC66A6"/>
    <w:rsid w:val="00EC6B72"/>
    <w:rsid w:val="00ED0A5E"/>
    <w:rsid w:val="00ED1AE0"/>
    <w:rsid w:val="00ED35B1"/>
    <w:rsid w:val="00ED37E1"/>
    <w:rsid w:val="00ED514A"/>
    <w:rsid w:val="00ED5A74"/>
    <w:rsid w:val="00ED5A7F"/>
    <w:rsid w:val="00ED603F"/>
    <w:rsid w:val="00ED6917"/>
    <w:rsid w:val="00ED71B9"/>
    <w:rsid w:val="00EE01FB"/>
    <w:rsid w:val="00EE03E1"/>
    <w:rsid w:val="00EE1C5E"/>
    <w:rsid w:val="00EE4CE2"/>
    <w:rsid w:val="00EF0511"/>
    <w:rsid w:val="00EF1106"/>
    <w:rsid w:val="00EF4450"/>
    <w:rsid w:val="00EF492E"/>
    <w:rsid w:val="00EF4B12"/>
    <w:rsid w:val="00EF7206"/>
    <w:rsid w:val="00EF7E77"/>
    <w:rsid w:val="00F01133"/>
    <w:rsid w:val="00F01841"/>
    <w:rsid w:val="00F021BD"/>
    <w:rsid w:val="00F03323"/>
    <w:rsid w:val="00F0591E"/>
    <w:rsid w:val="00F10188"/>
    <w:rsid w:val="00F1234D"/>
    <w:rsid w:val="00F127A9"/>
    <w:rsid w:val="00F130DE"/>
    <w:rsid w:val="00F13A06"/>
    <w:rsid w:val="00F1476B"/>
    <w:rsid w:val="00F1598F"/>
    <w:rsid w:val="00F1648B"/>
    <w:rsid w:val="00F213DD"/>
    <w:rsid w:val="00F22779"/>
    <w:rsid w:val="00F23348"/>
    <w:rsid w:val="00F23C96"/>
    <w:rsid w:val="00F243FD"/>
    <w:rsid w:val="00F24E57"/>
    <w:rsid w:val="00F26C0F"/>
    <w:rsid w:val="00F27E3B"/>
    <w:rsid w:val="00F32146"/>
    <w:rsid w:val="00F32809"/>
    <w:rsid w:val="00F329E4"/>
    <w:rsid w:val="00F34084"/>
    <w:rsid w:val="00F365BE"/>
    <w:rsid w:val="00F36DEA"/>
    <w:rsid w:val="00F373B6"/>
    <w:rsid w:val="00F37502"/>
    <w:rsid w:val="00F4154B"/>
    <w:rsid w:val="00F4198F"/>
    <w:rsid w:val="00F4203C"/>
    <w:rsid w:val="00F4455D"/>
    <w:rsid w:val="00F47A15"/>
    <w:rsid w:val="00F51786"/>
    <w:rsid w:val="00F5179D"/>
    <w:rsid w:val="00F53B13"/>
    <w:rsid w:val="00F542C8"/>
    <w:rsid w:val="00F57958"/>
    <w:rsid w:val="00F605EA"/>
    <w:rsid w:val="00F608E5"/>
    <w:rsid w:val="00F650C1"/>
    <w:rsid w:val="00F65FBF"/>
    <w:rsid w:val="00F67169"/>
    <w:rsid w:val="00F67C58"/>
    <w:rsid w:val="00F67D38"/>
    <w:rsid w:val="00F70C80"/>
    <w:rsid w:val="00F71195"/>
    <w:rsid w:val="00F72A1C"/>
    <w:rsid w:val="00F72FD7"/>
    <w:rsid w:val="00F73594"/>
    <w:rsid w:val="00F74C9C"/>
    <w:rsid w:val="00F752F5"/>
    <w:rsid w:val="00F755A8"/>
    <w:rsid w:val="00F759F1"/>
    <w:rsid w:val="00F75ED0"/>
    <w:rsid w:val="00F76E03"/>
    <w:rsid w:val="00F80F26"/>
    <w:rsid w:val="00F8173B"/>
    <w:rsid w:val="00F86B20"/>
    <w:rsid w:val="00F902CF"/>
    <w:rsid w:val="00F90AD1"/>
    <w:rsid w:val="00F91FC2"/>
    <w:rsid w:val="00F92A4C"/>
    <w:rsid w:val="00F94B24"/>
    <w:rsid w:val="00F96F63"/>
    <w:rsid w:val="00F97963"/>
    <w:rsid w:val="00F97CBD"/>
    <w:rsid w:val="00F97D1E"/>
    <w:rsid w:val="00FA07D5"/>
    <w:rsid w:val="00FA1A5A"/>
    <w:rsid w:val="00FA23DC"/>
    <w:rsid w:val="00FB0589"/>
    <w:rsid w:val="00FB0AB8"/>
    <w:rsid w:val="00FB0AD4"/>
    <w:rsid w:val="00FB1293"/>
    <w:rsid w:val="00FB1BCE"/>
    <w:rsid w:val="00FB22F4"/>
    <w:rsid w:val="00FB31DA"/>
    <w:rsid w:val="00FB45AC"/>
    <w:rsid w:val="00FB5717"/>
    <w:rsid w:val="00FC1FE7"/>
    <w:rsid w:val="00FC449A"/>
    <w:rsid w:val="00FC4584"/>
    <w:rsid w:val="00FC5DB5"/>
    <w:rsid w:val="00FC6298"/>
    <w:rsid w:val="00FC6EF1"/>
    <w:rsid w:val="00FC7782"/>
    <w:rsid w:val="00FD0A8F"/>
    <w:rsid w:val="00FD28D2"/>
    <w:rsid w:val="00FD297B"/>
    <w:rsid w:val="00FD2C20"/>
    <w:rsid w:val="00FD3462"/>
    <w:rsid w:val="00FD3D0F"/>
    <w:rsid w:val="00FD3E19"/>
    <w:rsid w:val="00FD4514"/>
    <w:rsid w:val="00FD4BD6"/>
    <w:rsid w:val="00FD5B8B"/>
    <w:rsid w:val="00FD5D3C"/>
    <w:rsid w:val="00FD7189"/>
    <w:rsid w:val="00FE2699"/>
    <w:rsid w:val="00FE448A"/>
    <w:rsid w:val="00FE7524"/>
    <w:rsid w:val="00FF085C"/>
    <w:rsid w:val="00FF2220"/>
    <w:rsid w:val="00FF2767"/>
    <w:rsid w:val="00FF2C57"/>
    <w:rsid w:val="00FF2FDF"/>
    <w:rsid w:val="00FF4451"/>
    <w:rsid w:val="00FF45B3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5:docId w15:val="{A1CF8041-06D9-405D-815B-F448B65DC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NewRomanPSMT"/>
        <w:bCs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4C6"/>
    <w:pPr>
      <w:suppressAutoHyphens/>
      <w:spacing w:line="360" w:lineRule="auto"/>
      <w:ind w:firstLine="851"/>
      <w:jc w:val="both"/>
    </w:pPr>
    <w:rPr>
      <w:rFonts w:eastAsia="Calibri" w:cs="Calibri"/>
      <w:bCs w:val="0"/>
      <w:sz w:val="26"/>
      <w:szCs w:val="26"/>
      <w:lang w:eastAsia="ar-SA"/>
    </w:rPr>
  </w:style>
  <w:style w:type="paragraph" w:styleId="1">
    <w:name w:val="heading 1"/>
    <w:basedOn w:val="a"/>
    <w:next w:val="a"/>
    <w:link w:val="10"/>
    <w:qFormat/>
    <w:rsid w:val="001834C6"/>
    <w:pPr>
      <w:keepNext/>
      <w:keepLines/>
      <w:numPr>
        <w:numId w:val="1"/>
      </w:numPr>
      <w:spacing w:before="480" w:line="276" w:lineRule="auto"/>
      <w:ind w:left="0"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1834C6"/>
    <w:pPr>
      <w:keepNext/>
      <w:keepLines/>
      <w:numPr>
        <w:ilvl w:val="1"/>
        <w:numId w:val="1"/>
      </w:numPr>
      <w:spacing w:before="200" w:line="276" w:lineRule="auto"/>
      <w:ind w:left="0" w:firstLine="0"/>
      <w:jc w:val="left"/>
      <w:outlineLvl w:val="1"/>
    </w:pPr>
    <w:rPr>
      <w:rFonts w:ascii="Cambria" w:eastAsia="Times New Roman" w:hAnsi="Cambria"/>
      <w:b/>
      <w:bCs/>
      <w:color w:val="4F81BD"/>
    </w:rPr>
  </w:style>
  <w:style w:type="paragraph" w:styleId="3">
    <w:name w:val="heading 3"/>
    <w:basedOn w:val="a"/>
    <w:next w:val="a"/>
    <w:link w:val="30"/>
    <w:qFormat/>
    <w:rsid w:val="001834C6"/>
    <w:pPr>
      <w:keepNext/>
      <w:numPr>
        <w:ilvl w:val="2"/>
        <w:numId w:val="1"/>
      </w:numPr>
      <w:spacing w:before="240" w:after="60" w:line="240" w:lineRule="auto"/>
      <w:ind w:left="0" w:firstLine="0"/>
      <w:jc w:val="left"/>
      <w:outlineLvl w:val="2"/>
    </w:pPr>
    <w:rPr>
      <w:rFonts w:ascii="Arial" w:eastAsia="Times New Roman" w:hAnsi="Arial"/>
      <w:sz w:val="24"/>
      <w:szCs w:val="20"/>
      <w:lang w:val="en-GB"/>
    </w:rPr>
  </w:style>
  <w:style w:type="paragraph" w:styleId="4">
    <w:name w:val="heading 4"/>
    <w:basedOn w:val="a"/>
    <w:next w:val="a"/>
    <w:link w:val="40"/>
    <w:qFormat/>
    <w:rsid w:val="001834C6"/>
    <w:pPr>
      <w:keepNext/>
      <w:numPr>
        <w:ilvl w:val="3"/>
        <w:numId w:val="1"/>
      </w:numPr>
      <w:spacing w:before="240" w:after="60" w:line="240" w:lineRule="auto"/>
      <w:ind w:left="0"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qFormat/>
    <w:rsid w:val="001834C6"/>
    <w:pPr>
      <w:numPr>
        <w:ilvl w:val="4"/>
        <w:numId w:val="1"/>
      </w:numPr>
      <w:spacing w:before="240" w:after="60" w:line="240" w:lineRule="auto"/>
      <w:ind w:left="0"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/>
    </w:rPr>
  </w:style>
  <w:style w:type="paragraph" w:styleId="6">
    <w:name w:val="heading 6"/>
    <w:basedOn w:val="a"/>
    <w:next w:val="a"/>
    <w:link w:val="60"/>
    <w:qFormat/>
    <w:rsid w:val="001834C6"/>
    <w:pPr>
      <w:numPr>
        <w:ilvl w:val="5"/>
        <w:numId w:val="1"/>
      </w:numPr>
      <w:spacing w:before="240" w:after="60" w:line="240" w:lineRule="auto"/>
      <w:ind w:left="0"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qFormat/>
    <w:rsid w:val="001834C6"/>
    <w:pPr>
      <w:keepNext/>
      <w:numPr>
        <w:ilvl w:val="6"/>
        <w:numId w:val="1"/>
      </w:numPr>
      <w:spacing w:line="240" w:lineRule="auto"/>
      <w:ind w:left="0" w:firstLine="0"/>
      <w:jc w:val="right"/>
      <w:outlineLvl w:val="6"/>
    </w:pPr>
    <w:rPr>
      <w:rFonts w:eastAsia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1834C6"/>
    <w:pPr>
      <w:numPr>
        <w:ilvl w:val="7"/>
        <w:numId w:val="1"/>
      </w:numPr>
      <w:spacing w:before="240" w:after="60" w:line="240" w:lineRule="auto"/>
      <w:ind w:left="0"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34C6"/>
    <w:rPr>
      <w:rFonts w:ascii="Cambria" w:eastAsia="Times New Roman" w:hAnsi="Cambria" w:cs="Calibri"/>
      <w:b/>
      <w:color w:val="365F91"/>
      <w:sz w:val="28"/>
      <w:lang w:eastAsia="ar-SA"/>
    </w:rPr>
  </w:style>
  <w:style w:type="character" w:customStyle="1" w:styleId="20">
    <w:name w:val="Заголовок 2 Знак"/>
    <w:basedOn w:val="a0"/>
    <w:link w:val="2"/>
    <w:rsid w:val="001834C6"/>
    <w:rPr>
      <w:rFonts w:ascii="Cambria" w:eastAsia="Times New Roman" w:hAnsi="Cambria" w:cs="Calibri"/>
      <w:b/>
      <w:color w:val="4F81BD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rsid w:val="001834C6"/>
    <w:rPr>
      <w:rFonts w:ascii="Arial" w:eastAsia="Times New Roman" w:hAnsi="Arial" w:cs="Calibri"/>
      <w:bCs w:val="0"/>
      <w:szCs w:val="20"/>
      <w:lang w:val="en-GB" w:eastAsia="ar-SA"/>
    </w:rPr>
  </w:style>
  <w:style w:type="character" w:customStyle="1" w:styleId="40">
    <w:name w:val="Заголовок 4 Знак"/>
    <w:basedOn w:val="a0"/>
    <w:link w:val="4"/>
    <w:rsid w:val="001834C6"/>
    <w:rPr>
      <w:rFonts w:ascii="MinioMM_367 RG 585 NO 11 OP" w:eastAsia="Times New Roman" w:hAnsi="MinioMM_367 RG 585 NO 11 OP" w:cs="Calibri"/>
      <w:b/>
      <w:bCs w:val="0"/>
      <w:szCs w:val="20"/>
      <w:lang w:val="en-GB" w:eastAsia="ar-SA"/>
    </w:rPr>
  </w:style>
  <w:style w:type="character" w:customStyle="1" w:styleId="50">
    <w:name w:val="Заголовок 5 Знак"/>
    <w:basedOn w:val="a0"/>
    <w:link w:val="5"/>
    <w:rsid w:val="001834C6"/>
    <w:rPr>
      <w:rFonts w:ascii="MinioMM_367 RG 585 NO 11 OP" w:eastAsia="Times New Roman" w:hAnsi="MinioMM_367 RG 585 NO 11 OP" w:cs="Calibri"/>
      <w:bCs w:val="0"/>
      <w:sz w:val="20"/>
      <w:szCs w:val="20"/>
      <w:lang w:val="en-GB" w:eastAsia="ar-SA"/>
    </w:rPr>
  </w:style>
  <w:style w:type="character" w:customStyle="1" w:styleId="60">
    <w:name w:val="Заголовок 6 Знак"/>
    <w:basedOn w:val="a0"/>
    <w:link w:val="6"/>
    <w:rsid w:val="001834C6"/>
    <w:rPr>
      <w:rFonts w:ascii="MinioMM_367 RG 585 NO 11 OP" w:eastAsia="Times New Roman" w:hAnsi="MinioMM_367 RG 585 NO 11 OP" w:cs="Calibri"/>
      <w:bCs w:val="0"/>
      <w:i/>
      <w:sz w:val="20"/>
      <w:szCs w:val="20"/>
      <w:lang w:val="en-GB" w:eastAsia="ar-SA"/>
    </w:rPr>
  </w:style>
  <w:style w:type="character" w:customStyle="1" w:styleId="70">
    <w:name w:val="Заголовок 7 Знак"/>
    <w:basedOn w:val="a0"/>
    <w:link w:val="7"/>
    <w:rsid w:val="001834C6"/>
    <w:rPr>
      <w:rFonts w:eastAsia="Times New Roman" w:cs="Calibri"/>
      <w:bCs w:val="0"/>
      <w:i/>
      <w:color w:val="000000"/>
      <w:sz w:val="2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1834C6"/>
    <w:rPr>
      <w:rFonts w:ascii="MinioMM_367 RG 585 NO 11 OP" w:eastAsia="Times New Roman" w:hAnsi="MinioMM_367 RG 585 NO 11 OP" w:cs="Calibri"/>
      <w:bCs w:val="0"/>
      <w:i/>
      <w:szCs w:val="20"/>
      <w:lang w:val="en-GB" w:eastAsia="ar-SA"/>
    </w:rPr>
  </w:style>
  <w:style w:type="character" w:customStyle="1" w:styleId="WW8Num2z0">
    <w:name w:val="WW8Num2z0"/>
    <w:rsid w:val="001834C6"/>
    <w:rPr>
      <w:rFonts w:ascii="Symbol" w:hAnsi="Symbol"/>
    </w:rPr>
  </w:style>
  <w:style w:type="character" w:customStyle="1" w:styleId="WW8Num2z1">
    <w:name w:val="WW8Num2z1"/>
    <w:rsid w:val="001834C6"/>
    <w:rPr>
      <w:rFonts w:ascii="Courier New" w:hAnsi="Courier New" w:cs="Courier New"/>
    </w:rPr>
  </w:style>
  <w:style w:type="character" w:customStyle="1" w:styleId="WW8Num2z2">
    <w:name w:val="WW8Num2z2"/>
    <w:rsid w:val="001834C6"/>
    <w:rPr>
      <w:rFonts w:ascii="Wingdings" w:hAnsi="Wingdings"/>
    </w:rPr>
  </w:style>
  <w:style w:type="character" w:customStyle="1" w:styleId="WW8Num3z0">
    <w:name w:val="WW8Num3z0"/>
    <w:rsid w:val="001834C6"/>
    <w:rPr>
      <w:rFonts w:ascii="Symbol" w:hAnsi="Symbol"/>
    </w:rPr>
  </w:style>
  <w:style w:type="character" w:customStyle="1" w:styleId="WW8Num3z1">
    <w:name w:val="WW8Num3z1"/>
    <w:rsid w:val="001834C6"/>
    <w:rPr>
      <w:rFonts w:ascii="Courier New" w:hAnsi="Courier New" w:cs="Courier New"/>
    </w:rPr>
  </w:style>
  <w:style w:type="character" w:customStyle="1" w:styleId="WW8Num3z2">
    <w:name w:val="WW8Num3z2"/>
    <w:rsid w:val="001834C6"/>
    <w:rPr>
      <w:rFonts w:ascii="Wingdings" w:hAnsi="Wingdings"/>
    </w:rPr>
  </w:style>
  <w:style w:type="character" w:customStyle="1" w:styleId="WW8Num4z0">
    <w:name w:val="WW8Num4z0"/>
    <w:rsid w:val="001834C6"/>
    <w:rPr>
      <w:rFonts w:ascii="Symbol" w:hAnsi="Symbol"/>
    </w:rPr>
  </w:style>
  <w:style w:type="character" w:customStyle="1" w:styleId="WW8Num4z1">
    <w:name w:val="WW8Num4z1"/>
    <w:rsid w:val="001834C6"/>
    <w:rPr>
      <w:rFonts w:ascii="Courier New" w:hAnsi="Courier New" w:cs="Courier New"/>
    </w:rPr>
  </w:style>
  <w:style w:type="character" w:customStyle="1" w:styleId="WW8Num4z2">
    <w:name w:val="WW8Num4z2"/>
    <w:rsid w:val="001834C6"/>
    <w:rPr>
      <w:rFonts w:ascii="Wingdings" w:hAnsi="Wingdings"/>
    </w:rPr>
  </w:style>
  <w:style w:type="character" w:customStyle="1" w:styleId="WW8Num5z0">
    <w:name w:val="WW8Num5z0"/>
    <w:rsid w:val="001834C6"/>
    <w:rPr>
      <w:rFonts w:ascii="Symbol" w:hAnsi="Symbol"/>
    </w:rPr>
  </w:style>
  <w:style w:type="character" w:customStyle="1" w:styleId="WW8Num5z1">
    <w:name w:val="WW8Num5z1"/>
    <w:rsid w:val="001834C6"/>
    <w:rPr>
      <w:rFonts w:ascii="Courier New" w:hAnsi="Courier New" w:cs="Courier New"/>
    </w:rPr>
  </w:style>
  <w:style w:type="character" w:customStyle="1" w:styleId="WW8Num5z2">
    <w:name w:val="WW8Num5z2"/>
    <w:rsid w:val="001834C6"/>
    <w:rPr>
      <w:rFonts w:ascii="Wingdings" w:hAnsi="Wingdings"/>
    </w:rPr>
  </w:style>
  <w:style w:type="character" w:customStyle="1" w:styleId="WW8Num6z0">
    <w:name w:val="WW8Num6z0"/>
    <w:rsid w:val="001834C6"/>
    <w:rPr>
      <w:rFonts w:ascii="Symbol" w:hAnsi="Symbol"/>
    </w:rPr>
  </w:style>
  <w:style w:type="character" w:customStyle="1" w:styleId="WW8Num6z1">
    <w:name w:val="WW8Num6z1"/>
    <w:rsid w:val="001834C6"/>
    <w:rPr>
      <w:rFonts w:ascii="Courier New" w:hAnsi="Courier New" w:cs="Courier New"/>
    </w:rPr>
  </w:style>
  <w:style w:type="character" w:customStyle="1" w:styleId="WW8Num6z2">
    <w:name w:val="WW8Num6z2"/>
    <w:rsid w:val="001834C6"/>
    <w:rPr>
      <w:rFonts w:ascii="Wingdings" w:hAnsi="Wingdings"/>
    </w:rPr>
  </w:style>
  <w:style w:type="character" w:customStyle="1" w:styleId="WW8Num7z0">
    <w:name w:val="WW8Num7z0"/>
    <w:rsid w:val="001834C6"/>
    <w:rPr>
      <w:rFonts w:ascii="Symbol" w:hAnsi="Symbol"/>
    </w:rPr>
  </w:style>
  <w:style w:type="character" w:customStyle="1" w:styleId="WW8Num7z1">
    <w:name w:val="WW8Num7z1"/>
    <w:rsid w:val="001834C6"/>
    <w:rPr>
      <w:rFonts w:ascii="Courier New" w:hAnsi="Courier New" w:cs="Courier New"/>
    </w:rPr>
  </w:style>
  <w:style w:type="character" w:customStyle="1" w:styleId="WW8Num7z2">
    <w:name w:val="WW8Num7z2"/>
    <w:rsid w:val="001834C6"/>
    <w:rPr>
      <w:rFonts w:ascii="Wingdings" w:hAnsi="Wingdings"/>
    </w:rPr>
  </w:style>
  <w:style w:type="character" w:customStyle="1" w:styleId="WW8Num8z0">
    <w:name w:val="WW8Num8z0"/>
    <w:rsid w:val="001834C6"/>
    <w:rPr>
      <w:rFonts w:ascii="Symbol" w:hAnsi="Symbol"/>
    </w:rPr>
  </w:style>
  <w:style w:type="character" w:customStyle="1" w:styleId="WW8Num8z1">
    <w:name w:val="WW8Num8z1"/>
    <w:rsid w:val="001834C6"/>
    <w:rPr>
      <w:rFonts w:ascii="Courier New" w:hAnsi="Courier New" w:cs="Courier New"/>
    </w:rPr>
  </w:style>
  <w:style w:type="character" w:customStyle="1" w:styleId="WW8Num8z2">
    <w:name w:val="WW8Num8z2"/>
    <w:rsid w:val="001834C6"/>
    <w:rPr>
      <w:rFonts w:ascii="Wingdings" w:hAnsi="Wingdings"/>
    </w:rPr>
  </w:style>
  <w:style w:type="character" w:customStyle="1" w:styleId="WW8Num10z0">
    <w:name w:val="WW8Num10z0"/>
    <w:rsid w:val="001834C6"/>
    <w:rPr>
      <w:rFonts w:ascii="Symbol" w:hAnsi="Symbol"/>
    </w:rPr>
  </w:style>
  <w:style w:type="character" w:customStyle="1" w:styleId="WW8Num10z1">
    <w:name w:val="WW8Num10z1"/>
    <w:rsid w:val="001834C6"/>
    <w:rPr>
      <w:rFonts w:ascii="Courier New" w:hAnsi="Courier New" w:cs="Courier New"/>
    </w:rPr>
  </w:style>
  <w:style w:type="character" w:customStyle="1" w:styleId="WW8Num10z2">
    <w:name w:val="WW8Num10z2"/>
    <w:rsid w:val="001834C6"/>
    <w:rPr>
      <w:rFonts w:ascii="Wingdings" w:hAnsi="Wingdings"/>
    </w:rPr>
  </w:style>
  <w:style w:type="character" w:customStyle="1" w:styleId="WW8Num13z0">
    <w:name w:val="WW8Num13z0"/>
    <w:rsid w:val="001834C6"/>
    <w:rPr>
      <w:rFonts w:ascii="Symbol" w:hAnsi="Symbol"/>
    </w:rPr>
  </w:style>
  <w:style w:type="character" w:customStyle="1" w:styleId="WW8Num13z1">
    <w:name w:val="WW8Num13z1"/>
    <w:rsid w:val="001834C6"/>
    <w:rPr>
      <w:rFonts w:ascii="Courier New" w:hAnsi="Courier New" w:cs="Courier New"/>
    </w:rPr>
  </w:style>
  <w:style w:type="character" w:customStyle="1" w:styleId="WW8Num13z2">
    <w:name w:val="WW8Num13z2"/>
    <w:rsid w:val="001834C6"/>
    <w:rPr>
      <w:rFonts w:ascii="Wingdings" w:hAnsi="Wingdings"/>
    </w:rPr>
  </w:style>
  <w:style w:type="character" w:customStyle="1" w:styleId="WW8Num14z0">
    <w:name w:val="WW8Num14z0"/>
    <w:rsid w:val="001834C6"/>
    <w:rPr>
      <w:rFonts w:ascii="Symbol" w:hAnsi="Symbol"/>
    </w:rPr>
  </w:style>
  <w:style w:type="character" w:customStyle="1" w:styleId="WW8Num14z1">
    <w:name w:val="WW8Num14z1"/>
    <w:rsid w:val="001834C6"/>
    <w:rPr>
      <w:rFonts w:ascii="Courier New" w:hAnsi="Courier New" w:cs="Courier New"/>
    </w:rPr>
  </w:style>
  <w:style w:type="character" w:customStyle="1" w:styleId="WW8Num14z2">
    <w:name w:val="WW8Num14z2"/>
    <w:rsid w:val="001834C6"/>
    <w:rPr>
      <w:rFonts w:ascii="Wingdings" w:hAnsi="Wingdings"/>
    </w:rPr>
  </w:style>
  <w:style w:type="character" w:customStyle="1" w:styleId="WW8Num16z0">
    <w:name w:val="WW8Num16z0"/>
    <w:rsid w:val="001834C6"/>
    <w:rPr>
      <w:rFonts w:ascii="Symbol" w:hAnsi="Symbol"/>
    </w:rPr>
  </w:style>
  <w:style w:type="character" w:customStyle="1" w:styleId="WW8Num16z1">
    <w:name w:val="WW8Num16z1"/>
    <w:rsid w:val="001834C6"/>
    <w:rPr>
      <w:rFonts w:ascii="Courier New" w:hAnsi="Courier New" w:cs="Courier New"/>
    </w:rPr>
  </w:style>
  <w:style w:type="character" w:customStyle="1" w:styleId="WW8Num16z2">
    <w:name w:val="WW8Num16z2"/>
    <w:rsid w:val="001834C6"/>
    <w:rPr>
      <w:rFonts w:ascii="Wingdings" w:hAnsi="Wingdings"/>
    </w:rPr>
  </w:style>
  <w:style w:type="character" w:customStyle="1" w:styleId="WW8Num17z0">
    <w:name w:val="WW8Num17z0"/>
    <w:rsid w:val="001834C6"/>
    <w:rPr>
      <w:rFonts w:ascii="Symbol" w:hAnsi="Symbol"/>
    </w:rPr>
  </w:style>
  <w:style w:type="character" w:customStyle="1" w:styleId="WW8Num17z1">
    <w:name w:val="WW8Num17z1"/>
    <w:rsid w:val="001834C6"/>
    <w:rPr>
      <w:rFonts w:ascii="Courier New" w:hAnsi="Courier New" w:cs="Courier New"/>
    </w:rPr>
  </w:style>
  <w:style w:type="character" w:customStyle="1" w:styleId="WW8Num17z2">
    <w:name w:val="WW8Num17z2"/>
    <w:rsid w:val="001834C6"/>
    <w:rPr>
      <w:rFonts w:ascii="Wingdings" w:hAnsi="Wingdings"/>
    </w:rPr>
  </w:style>
  <w:style w:type="character" w:customStyle="1" w:styleId="WW8Num18z0">
    <w:name w:val="WW8Num18z0"/>
    <w:rsid w:val="001834C6"/>
    <w:rPr>
      <w:rFonts w:ascii="Symbol" w:hAnsi="Symbol"/>
    </w:rPr>
  </w:style>
  <w:style w:type="character" w:customStyle="1" w:styleId="WW8Num18z1">
    <w:name w:val="WW8Num18z1"/>
    <w:rsid w:val="001834C6"/>
    <w:rPr>
      <w:rFonts w:ascii="Courier New" w:hAnsi="Courier New" w:cs="Courier New"/>
    </w:rPr>
  </w:style>
  <w:style w:type="character" w:customStyle="1" w:styleId="WW8Num18z2">
    <w:name w:val="WW8Num18z2"/>
    <w:rsid w:val="001834C6"/>
    <w:rPr>
      <w:rFonts w:ascii="Wingdings" w:hAnsi="Wingdings"/>
    </w:rPr>
  </w:style>
  <w:style w:type="character" w:customStyle="1" w:styleId="WW8Num19z0">
    <w:name w:val="WW8Num19z0"/>
    <w:rsid w:val="001834C6"/>
    <w:rPr>
      <w:rFonts w:ascii="Symbol" w:hAnsi="Symbol"/>
    </w:rPr>
  </w:style>
  <w:style w:type="character" w:customStyle="1" w:styleId="WW8Num19z1">
    <w:name w:val="WW8Num19z1"/>
    <w:rsid w:val="001834C6"/>
    <w:rPr>
      <w:rFonts w:ascii="Courier New" w:hAnsi="Courier New" w:cs="Courier New"/>
    </w:rPr>
  </w:style>
  <w:style w:type="character" w:customStyle="1" w:styleId="WW8Num19z2">
    <w:name w:val="WW8Num19z2"/>
    <w:rsid w:val="001834C6"/>
    <w:rPr>
      <w:rFonts w:ascii="Wingdings" w:hAnsi="Wingdings"/>
    </w:rPr>
  </w:style>
  <w:style w:type="character" w:customStyle="1" w:styleId="WW8Num20z0">
    <w:name w:val="WW8Num20z0"/>
    <w:rsid w:val="001834C6"/>
    <w:rPr>
      <w:rFonts w:ascii="Symbol" w:hAnsi="Symbol"/>
    </w:rPr>
  </w:style>
  <w:style w:type="character" w:customStyle="1" w:styleId="WW8Num20z1">
    <w:name w:val="WW8Num20z1"/>
    <w:rsid w:val="001834C6"/>
    <w:rPr>
      <w:rFonts w:ascii="Courier New" w:hAnsi="Courier New" w:cs="Courier New"/>
    </w:rPr>
  </w:style>
  <w:style w:type="character" w:customStyle="1" w:styleId="WW8Num20z2">
    <w:name w:val="WW8Num20z2"/>
    <w:rsid w:val="001834C6"/>
    <w:rPr>
      <w:rFonts w:ascii="Wingdings" w:hAnsi="Wingdings"/>
    </w:rPr>
  </w:style>
  <w:style w:type="character" w:customStyle="1" w:styleId="WW8Num21z0">
    <w:name w:val="WW8Num21z0"/>
    <w:rsid w:val="001834C6"/>
    <w:rPr>
      <w:rFonts w:ascii="Symbol" w:hAnsi="Symbol"/>
    </w:rPr>
  </w:style>
  <w:style w:type="character" w:customStyle="1" w:styleId="WW8Num21z1">
    <w:name w:val="WW8Num21z1"/>
    <w:rsid w:val="001834C6"/>
    <w:rPr>
      <w:rFonts w:ascii="Courier New" w:hAnsi="Courier New" w:cs="Courier New"/>
    </w:rPr>
  </w:style>
  <w:style w:type="character" w:customStyle="1" w:styleId="WW8Num21z2">
    <w:name w:val="WW8Num21z2"/>
    <w:rsid w:val="001834C6"/>
    <w:rPr>
      <w:rFonts w:ascii="Wingdings" w:hAnsi="Wingdings"/>
    </w:rPr>
  </w:style>
  <w:style w:type="character" w:customStyle="1" w:styleId="WW8Num22z0">
    <w:name w:val="WW8Num22z0"/>
    <w:rsid w:val="001834C6"/>
    <w:rPr>
      <w:rFonts w:ascii="Symbol" w:hAnsi="Symbol"/>
    </w:rPr>
  </w:style>
  <w:style w:type="character" w:customStyle="1" w:styleId="WW8Num22z1">
    <w:name w:val="WW8Num22z1"/>
    <w:rsid w:val="001834C6"/>
    <w:rPr>
      <w:rFonts w:ascii="Courier New" w:hAnsi="Courier New" w:cs="Courier New"/>
    </w:rPr>
  </w:style>
  <w:style w:type="character" w:customStyle="1" w:styleId="WW8Num22z2">
    <w:name w:val="WW8Num22z2"/>
    <w:rsid w:val="001834C6"/>
    <w:rPr>
      <w:rFonts w:ascii="Wingdings" w:hAnsi="Wingdings"/>
    </w:rPr>
  </w:style>
  <w:style w:type="character" w:customStyle="1" w:styleId="WW8Num23z0">
    <w:name w:val="WW8Num23z0"/>
    <w:rsid w:val="001834C6"/>
    <w:rPr>
      <w:rFonts w:ascii="Symbol" w:hAnsi="Symbol"/>
    </w:rPr>
  </w:style>
  <w:style w:type="character" w:customStyle="1" w:styleId="WW8Num23z1">
    <w:name w:val="WW8Num23z1"/>
    <w:rsid w:val="001834C6"/>
    <w:rPr>
      <w:rFonts w:ascii="Courier New" w:hAnsi="Courier New" w:cs="Courier New"/>
    </w:rPr>
  </w:style>
  <w:style w:type="character" w:customStyle="1" w:styleId="WW8Num23z2">
    <w:name w:val="WW8Num23z2"/>
    <w:rsid w:val="001834C6"/>
    <w:rPr>
      <w:rFonts w:ascii="Wingdings" w:hAnsi="Wingdings"/>
    </w:rPr>
  </w:style>
  <w:style w:type="character" w:customStyle="1" w:styleId="WW8Num24z0">
    <w:name w:val="WW8Num24z0"/>
    <w:rsid w:val="001834C6"/>
    <w:rPr>
      <w:rFonts w:ascii="Symbol" w:hAnsi="Symbol"/>
    </w:rPr>
  </w:style>
  <w:style w:type="character" w:customStyle="1" w:styleId="WW8Num24z1">
    <w:name w:val="WW8Num24z1"/>
    <w:rsid w:val="001834C6"/>
    <w:rPr>
      <w:rFonts w:ascii="Courier New" w:hAnsi="Courier New" w:cs="Courier New"/>
    </w:rPr>
  </w:style>
  <w:style w:type="character" w:customStyle="1" w:styleId="WW8Num24z2">
    <w:name w:val="WW8Num24z2"/>
    <w:rsid w:val="001834C6"/>
    <w:rPr>
      <w:rFonts w:ascii="Wingdings" w:hAnsi="Wingdings"/>
    </w:rPr>
  </w:style>
  <w:style w:type="character" w:customStyle="1" w:styleId="WW8Num27z0">
    <w:name w:val="WW8Num27z0"/>
    <w:rsid w:val="001834C6"/>
    <w:rPr>
      <w:rFonts w:ascii="Symbol" w:hAnsi="Symbol"/>
    </w:rPr>
  </w:style>
  <w:style w:type="character" w:customStyle="1" w:styleId="WW8Num27z1">
    <w:name w:val="WW8Num27z1"/>
    <w:rsid w:val="001834C6"/>
    <w:rPr>
      <w:rFonts w:ascii="Courier New" w:hAnsi="Courier New" w:cs="Courier New"/>
    </w:rPr>
  </w:style>
  <w:style w:type="character" w:customStyle="1" w:styleId="WW8Num27z2">
    <w:name w:val="WW8Num27z2"/>
    <w:rsid w:val="001834C6"/>
    <w:rPr>
      <w:rFonts w:ascii="Wingdings" w:hAnsi="Wingdings"/>
    </w:rPr>
  </w:style>
  <w:style w:type="character" w:customStyle="1" w:styleId="WW8Num28z0">
    <w:name w:val="WW8Num28z0"/>
    <w:rsid w:val="001834C6"/>
    <w:rPr>
      <w:rFonts w:ascii="Symbol" w:hAnsi="Symbol"/>
    </w:rPr>
  </w:style>
  <w:style w:type="character" w:customStyle="1" w:styleId="WW8Num28z1">
    <w:name w:val="WW8Num28z1"/>
    <w:rsid w:val="001834C6"/>
    <w:rPr>
      <w:rFonts w:ascii="Courier New" w:hAnsi="Courier New" w:cs="Courier New"/>
    </w:rPr>
  </w:style>
  <w:style w:type="character" w:customStyle="1" w:styleId="WW8Num28z2">
    <w:name w:val="WW8Num28z2"/>
    <w:rsid w:val="001834C6"/>
    <w:rPr>
      <w:rFonts w:ascii="Wingdings" w:hAnsi="Wingdings"/>
    </w:rPr>
  </w:style>
  <w:style w:type="character" w:customStyle="1" w:styleId="WW8Num29z0">
    <w:name w:val="WW8Num29z0"/>
    <w:rsid w:val="001834C6"/>
    <w:rPr>
      <w:rFonts w:ascii="Symbol" w:hAnsi="Symbol"/>
    </w:rPr>
  </w:style>
  <w:style w:type="character" w:customStyle="1" w:styleId="WW8Num29z1">
    <w:name w:val="WW8Num29z1"/>
    <w:rsid w:val="001834C6"/>
    <w:rPr>
      <w:rFonts w:ascii="Courier New" w:hAnsi="Courier New" w:cs="Courier New"/>
    </w:rPr>
  </w:style>
  <w:style w:type="character" w:customStyle="1" w:styleId="WW8Num29z2">
    <w:name w:val="WW8Num29z2"/>
    <w:rsid w:val="001834C6"/>
    <w:rPr>
      <w:rFonts w:ascii="Wingdings" w:hAnsi="Wingdings"/>
    </w:rPr>
  </w:style>
  <w:style w:type="character" w:customStyle="1" w:styleId="WW8Num30z0">
    <w:name w:val="WW8Num30z0"/>
    <w:rsid w:val="001834C6"/>
    <w:rPr>
      <w:rFonts w:ascii="Symbol" w:hAnsi="Symbol"/>
    </w:rPr>
  </w:style>
  <w:style w:type="character" w:customStyle="1" w:styleId="WW8Num30z1">
    <w:name w:val="WW8Num30z1"/>
    <w:rsid w:val="001834C6"/>
    <w:rPr>
      <w:rFonts w:ascii="Courier New" w:hAnsi="Courier New" w:cs="Courier New"/>
    </w:rPr>
  </w:style>
  <w:style w:type="character" w:customStyle="1" w:styleId="WW8Num30z2">
    <w:name w:val="WW8Num30z2"/>
    <w:rsid w:val="001834C6"/>
    <w:rPr>
      <w:rFonts w:ascii="Wingdings" w:hAnsi="Wingdings"/>
    </w:rPr>
  </w:style>
  <w:style w:type="character" w:customStyle="1" w:styleId="WW8Num31z0">
    <w:name w:val="WW8Num31z0"/>
    <w:rsid w:val="001834C6"/>
    <w:rPr>
      <w:rFonts w:ascii="Symbol" w:hAnsi="Symbol"/>
    </w:rPr>
  </w:style>
  <w:style w:type="character" w:customStyle="1" w:styleId="WW8Num31z1">
    <w:name w:val="WW8Num31z1"/>
    <w:rsid w:val="001834C6"/>
    <w:rPr>
      <w:rFonts w:ascii="Courier New" w:hAnsi="Courier New" w:cs="Courier New"/>
    </w:rPr>
  </w:style>
  <w:style w:type="character" w:customStyle="1" w:styleId="WW8Num31z2">
    <w:name w:val="WW8Num31z2"/>
    <w:rsid w:val="001834C6"/>
    <w:rPr>
      <w:rFonts w:ascii="Wingdings" w:hAnsi="Wingdings"/>
    </w:rPr>
  </w:style>
  <w:style w:type="character" w:customStyle="1" w:styleId="WW8Num32z0">
    <w:name w:val="WW8Num32z0"/>
    <w:rsid w:val="001834C6"/>
    <w:rPr>
      <w:b w:val="0"/>
    </w:rPr>
  </w:style>
  <w:style w:type="character" w:customStyle="1" w:styleId="WW8Num33z0">
    <w:name w:val="WW8Num33z0"/>
    <w:rsid w:val="001834C6"/>
    <w:rPr>
      <w:rFonts w:ascii="Symbol" w:hAnsi="Symbol"/>
    </w:rPr>
  </w:style>
  <w:style w:type="character" w:customStyle="1" w:styleId="WW8Num33z1">
    <w:name w:val="WW8Num33z1"/>
    <w:rsid w:val="001834C6"/>
    <w:rPr>
      <w:rFonts w:ascii="Courier New" w:hAnsi="Courier New" w:cs="Courier New"/>
    </w:rPr>
  </w:style>
  <w:style w:type="character" w:customStyle="1" w:styleId="WW8Num33z2">
    <w:name w:val="WW8Num33z2"/>
    <w:rsid w:val="001834C6"/>
    <w:rPr>
      <w:rFonts w:ascii="Wingdings" w:hAnsi="Wingdings"/>
    </w:rPr>
  </w:style>
  <w:style w:type="character" w:customStyle="1" w:styleId="WW8Num34z0">
    <w:name w:val="WW8Num34z0"/>
    <w:rsid w:val="001834C6"/>
    <w:rPr>
      <w:rFonts w:ascii="Symbol" w:hAnsi="Symbol"/>
    </w:rPr>
  </w:style>
  <w:style w:type="character" w:customStyle="1" w:styleId="WW8Num34z1">
    <w:name w:val="WW8Num34z1"/>
    <w:rsid w:val="001834C6"/>
    <w:rPr>
      <w:rFonts w:ascii="Courier New" w:hAnsi="Courier New" w:cs="Courier New"/>
    </w:rPr>
  </w:style>
  <w:style w:type="character" w:customStyle="1" w:styleId="WW8Num34z2">
    <w:name w:val="WW8Num34z2"/>
    <w:rsid w:val="001834C6"/>
    <w:rPr>
      <w:rFonts w:ascii="Wingdings" w:hAnsi="Wingdings"/>
    </w:rPr>
  </w:style>
  <w:style w:type="character" w:customStyle="1" w:styleId="WW8Num35z0">
    <w:name w:val="WW8Num35z0"/>
    <w:rsid w:val="001834C6"/>
    <w:rPr>
      <w:rFonts w:ascii="Symbol" w:hAnsi="Symbol"/>
    </w:rPr>
  </w:style>
  <w:style w:type="character" w:customStyle="1" w:styleId="WW8Num35z1">
    <w:name w:val="WW8Num35z1"/>
    <w:rsid w:val="001834C6"/>
    <w:rPr>
      <w:rFonts w:ascii="Courier New" w:hAnsi="Courier New" w:cs="Courier New"/>
    </w:rPr>
  </w:style>
  <w:style w:type="character" w:customStyle="1" w:styleId="WW8Num35z2">
    <w:name w:val="WW8Num35z2"/>
    <w:rsid w:val="001834C6"/>
    <w:rPr>
      <w:rFonts w:ascii="Wingdings" w:hAnsi="Wingdings"/>
    </w:rPr>
  </w:style>
  <w:style w:type="character" w:customStyle="1" w:styleId="WW8Num36z0">
    <w:name w:val="WW8Num36z0"/>
    <w:rsid w:val="001834C6"/>
    <w:rPr>
      <w:rFonts w:ascii="Symbol" w:hAnsi="Symbol"/>
    </w:rPr>
  </w:style>
  <w:style w:type="character" w:customStyle="1" w:styleId="WW8Num36z1">
    <w:name w:val="WW8Num36z1"/>
    <w:rsid w:val="001834C6"/>
    <w:rPr>
      <w:rFonts w:ascii="Courier New" w:hAnsi="Courier New" w:cs="Courier New"/>
    </w:rPr>
  </w:style>
  <w:style w:type="character" w:customStyle="1" w:styleId="WW8Num36z2">
    <w:name w:val="WW8Num36z2"/>
    <w:rsid w:val="001834C6"/>
    <w:rPr>
      <w:rFonts w:ascii="Wingdings" w:hAnsi="Wingdings"/>
    </w:rPr>
  </w:style>
  <w:style w:type="character" w:customStyle="1" w:styleId="WW8Num37z0">
    <w:name w:val="WW8Num37z0"/>
    <w:rsid w:val="001834C6"/>
    <w:rPr>
      <w:rFonts w:ascii="Symbol" w:hAnsi="Symbol"/>
    </w:rPr>
  </w:style>
  <w:style w:type="character" w:customStyle="1" w:styleId="WW8Num37z1">
    <w:name w:val="WW8Num37z1"/>
    <w:rsid w:val="001834C6"/>
    <w:rPr>
      <w:rFonts w:ascii="Courier New" w:hAnsi="Courier New" w:cs="Courier New"/>
    </w:rPr>
  </w:style>
  <w:style w:type="character" w:customStyle="1" w:styleId="WW8Num37z2">
    <w:name w:val="WW8Num37z2"/>
    <w:rsid w:val="001834C6"/>
    <w:rPr>
      <w:rFonts w:ascii="Wingdings" w:hAnsi="Wingdings"/>
    </w:rPr>
  </w:style>
  <w:style w:type="character" w:customStyle="1" w:styleId="WW8Num39z0">
    <w:name w:val="WW8Num39z0"/>
    <w:rsid w:val="001834C6"/>
    <w:rPr>
      <w:rFonts w:ascii="Symbol" w:hAnsi="Symbol"/>
    </w:rPr>
  </w:style>
  <w:style w:type="character" w:customStyle="1" w:styleId="WW8Num39z1">
    <w:name w:val="WW8Num39z1"/>
    <w:rsid w:val="001834C6"/>
    <w:rPr>
      <w:rFonts w:ascii="Courier New" w:hAnsi="Courier New" w:cs="Courier New"/>
    </w:rPr>
  </w:style>
  <w:style w:type="character" w:customStyle="1" w:styleId="WW8Num39z2">
    <w:name w:val="WW8Num39z2"/>
    <w:rsid w:val="001834C6"/>
    <w:rPr>
      <w:rFonts w:ascii="Wingdings" w:hAnsi="Wingdings"/>
    </w:rPr>
  </w:style>
  <w:style w:type="character" w:customStyle="1" w:styleId="WW8Num40z0">
    <w:name w:val="WW8Num40z0"/>
    <w:rsid w:val="001834C6"/>
    <w:rPr>
      <w:rFonts w:ascii="Symbol" w:hAnsi="Symbol"/>
    </w:rPr>
  </w:style>
  <w:style w:type="character" w:customStyle="1" w:styleId="WW8Num40z1">
    <w:name w:val="WW8Num40z1"/>
    <w:rsid w:val="001834C6"/>
    <w:rPr>
      <w:rFonts w:ascii="Courier New" w:hAnsi="Courier New" w:cs="Courier New"/>
    </w:rPr>
  </w:style>
  <w:style w:type="character" w:customStyle="1" w:styleId="WW8Num40z2">
    <w:name w:val="WW8Num40z2"/>
    <w:rsid w:val="001834C6"/>
    <w:rPr>
      <w:rFonts w:ascii="Wingdings" w:hAnsi="Wingdings"/>
    </w:rPr>
  </w:style>
  <w:style w:type="character" w:customStyle="1" w:styleId="WW8Num41z0">
    <w:name w:val="WW8Num41z0"/>
    <w:rsid w:val="001834C6"/>
    <w:rPr>
      <w:rFonts w:ascii="Symbol" w:hAnsi="Symbol"/>
    </w:rPr>
  </w:style>
  <w:style w:type="character" w:customStyle="1" w:styleId="WW8Num41z1">
    <w:name w:val="WW8Num41z1"/>
    <w:rsid w:val="001834C6"/>
    <w:rPr>
      <w:rFonts w:ascii="Courier New" w:hAnsi="Courier New" w:cs="Courier New"/>
    </w:rPr>
  </w:style>
  <w:style w:type="character" w:customStyle="1" w:styleId="WW8Num41z2">
    <w:name w:val="WW8Num41z2"/>
    <w:rsid w:val="001834C6"/>
    <w:rPr>
      <w:rFonts w:ascii="Wingdings" w:hAnsi="Wingdings"/>
    </w:rPr>
  </w:style>
  <w:style w:type="character" w:customStyle="1" w:styleId="WW8Num42z0">
    <w:name w:val="WW8Num42z0"/>
    <w:rsid w:val="001834C6"/>
    <w:rPr>
      <w:rFonts w:ascii="Symbol" w:hAnsi="Symbol"/>
    </w:rPr>
  </w:style>
  <w:style w:type="character" w:customStyle="1" w:styleId="WW8Num42z1">
    <w:name w:val="WW8Num42z1"/>
    <w:rsid w:val="001834C6"/>
    <w:rPr>
      <w:rFonts w:ascii="Courier New" w:hAnsi="Courier New" w:cs="Courier New"/>
    </w:rPr>
  </w:style>
  <w:style w:type="character" w:customStyle="1" w:styleId="WW8Num42z2">
    <w:name w:val="WW8Num42z2"/>
    <w:rsid w:val="001834C6"/>
    <w:rPr>
      <w:rFonts w:ascii="Wingdings" w:hAnsi="Wingdings"/>
    </w:rPr>
  </w:style>
  <w:style w:type="character" w:customStyle="1" w:styleId="WW8Num44z0">
    <w:name w:val="WW8Num44z0"/>
    <w:rsid w:val="001834C6"/>
    <w:rPr>
      <w:rFonts w:ascii="Symbol" w:hAnsi="Symbol"/>
    </w:rPr>
  </w:style>
  <w:style w:type="character" w:customStyle="1" w:styleId="WW8Num44z1">
    <w:name w:val="WW8Num44z1"/>
    <w:rsid w:val="001834C6"/>
    <w:rPr>
      <w:rFonts w:ascii="Courier New" w:hAnsi="Courier New" w:cs="Courier New"/>
    </w:rPr>
  </w:style>
  <w:style w:type="character" w:customStyle="1" w:styleId="WW8Num44z2">
    <w:name w:val="WW8Num44z2"/>
    <w:rsid w:val="001834C6"/>
    <w:rPr>
      <w:rFonts w:ascii="Wingdings" w:hAnsi="Wingdings"/>
    </w:rPr>
  </w:style>
  <w:style w:type="character" w:customStyle="1" w:styleId="WW8Num45z0">
    <w:name w:val="WW8Num45z0"/>
    <w:rsid w:val="001834C6"/>
    <w:rPr>
      <w:rFonts w:ascii="Symbol" w:hAnsi="Symbol"/>
    </w:rPr>
  </w:style>
  <w:style w:type="character" w:customStyle="1" w:styleId="WW8Num45z1">
    <w:name w:val="WW8Num45z1"/>
    <w:rsid w:val="001834C6"/>
    <w:rPr>
      <w:rFonts w:ascii="Courier New" w:hAnsi="Courier New" w:cs="Courier New"/>
    </w:rPr>
  </w:style>
  <w:style w:type="character" w:customStyle="1" w:styleId="WW8Num45z2">
    <w:name w:val="WW8Num45z2"/>
    <w:rsid w:val="001834C6"/>
    <w:rPr>
      <w:rFonts w:ascii="Wingdings" w:hAnsi="Wingdings"/>
    </w:rPr>
  </w:style>
  <w:style w:type="character" w:customStyle="1" w:styleId="WW8Num46z0">
    <w:name w:val="WW8Num46z0"/>
    <w:rsid w:val="001834C6"/>
    <w:rPr>
      <w:rFonts w:ascii="Symbol" w:hAnsi="Symbol"/>
    </w:rPr>
  </w:style>
  <w:style w:type="character" w:customStyle="1" w:styleId="WW8Num46z1">
    <w:name w:val="WW8Num46z1"/>
    <w:rsid w:val="001834C6"/>
    <w:rPr>
      <w:rFonts w:ascii="Courier New" w:hAnsi="Courier New" w:cs="Courier New"/>
    </w:rPr>
  </w:style>
  <w:style w:type="character" w:customStyle="1" w:styleId="WW8Num46z2">
    <w:name w:val="WW8Num46z2"/>
    <w:rsid w:val="001834C6"/>
    <w:rPr>
      <w:rFonts w:ascii="Wingdings" w:hAnsi="Wingdings"/>
    </w:rPr>
  </w:style>
  <w:style w:type="character" w:customStyle="1" w:styleId="WW8Num47z0">
    <w:name w:val="WW8Num47z0"/>
    <w:rsid w:val="001834C6"/>
    <w:rPr>
      <w:b w:val="0"/>
    </w:rPr>
  </w:style>
  <w:style w:type="character" w:customStyle="1" w:styleId="WW8Num48z0">
    <w:name w:val="WW8Num48z0"/>
    <w:rsid w:val="001834C6"/>
    <w:rPr>
      <w:rFonts w:ascii="Symbol" w:hAnsi="Symbol"/>
    </w:rPr>
  </w:style>
  <w:style w:type="character" w:customStyle="1" w:styleId="WW8Num48z1">
    <w:name w:val="WW8Num48z1"/>
    <w:rsid w:val="001834C6"/>
    <w:rPr>
      <w:rFonts w:ascii="Courier New" w:hAnsi="Courier New" w:cs="Courier New"/>
    </w:rPr>
  </w:style>
  <w:style w:type="character" w:customStyle="1" w:styleId="WW8Num48z2">
    <w:name w:val="WW8Num48z2"/>
    <w:rsid w:val="001834C6"/>
    <w:rPr>
      <w:rFonts w:ascii="Wingdings" w:hAnsi="Wingdings"/>
    </w:rPr>
  </w:style>
  <w:style w:type="character" w:customStyle="1" w:styleId="WW8Num49z0">
    <w:name w:val="WW8Num49z0"/>
    <w:rsid w:val="001834C6"/>
    <w:rPr>
      <w:rFonts w:ascii="Symbol" w:hAnsi="Symbol"/>
    </w:rPr>
  </w:style>
  <w:style w:type="character" w:customStyle="1" w:styleId="WW8Num49z1">
    <w:name w:val="WW8Num49z1"/>
    <w:rsid w:val="001834C6"/>
    <w:rPr>
      <w:rFonts w:ascii="Courier New" w:hAnsi="Courier New" w:cs="Courier New"/>
    </w:rPr>
  </w:style>
  <w:style w:type="character" w:customStyle="1" w:styleId="WW8Num49z2">
    <w:name w:val="WW8Num49z2"/>
    <w:rsid w:val="001834C6"/>
    <w:rPr>
      <w:rFonts w:ascii="Wingdings" w:hAnsi="Wingdings"/>
    </w:rPr>
  </w:style>
  <w:style w:type="character" w:customStyle="1" w:styleId="WW8Num50z0">
    <w:name w:val="WW8Num50z0"/>
    <w:rsid w:val="001834C6"/>
    <w:rPr>
      <w:rFonts w:ascii="Symbol" w:hAnsi="Symbol"/>
    </w:rPr>
  </w:style>
  <w:style w:type="character" w:customStyle="1" w:styleId="WW8Num50z1">
    <w:name w:val="WW8Num50z1"/>
    <w:rsid w:val="001834C6"/>
    <w:rPr>
      <w:rFonts w:ascii="Courier New" w:hAnsi="Courier New" w:cs="Courier New"/>
    </w:rPr>
  </w:style>
  <w:style w:type="character" w:customStyle="1" w:styleId="WW8Num50z2">
    <w:name w:val="WW8Num50z2"/>
    <w:rsid w:val="001834C6"/>
    <w:rPr>
      <w:rFonts w:ascii="Wingdings" w:hAnsi="Wingdings"/>
    </w:rPr>
  </w:style>
  <w:style w:type="character" w:customStyle="1" w:styleId="WW8Num51z0">
    <w:name w:val="WW8Num51z0"/>
    <w:rsid w:val="001834C6"/>
    <w:rPr>
      <w:rFonts w:ascii="Symbol" w:hAnsi="Symbol"/>
    </w:rPr>
  </w:style>
  <w:style w:type="character" w:customStyle="1" w:styleId="WW8Num51z1">
    <w:name w:val="WW8Num51z1"/>
    <w:rsid w:val="001834C6"/>
    <w:rPr>
      <w:rFonts w:ascii="Courier New" w:hAnsi="Courier New" w:cs="Courier New"/>
    </w:rPr>
  </w:style>
  <w:style w:type="character" w:customStyle="1" w:styleId="WW8Num51z2">
    <w:name w:val="WW8Num51z2"/>
    <w:rsid w:val="001834C6"/>
    <w:rPr>
      <w:rFonts w:ascii="Wingdings" w:hAnsi="Wingdings"/>
    </w:rPr>
  </w:style>
  <w:style w:type="character" w:customStyle="1" w:styleId="WW8Num52z0">
    <w:name w:val="WW8Num52z0"/>
    <w:rsid w:val="001834C6"/>
    <w:rPr>
      <w:rFonts w:ascii="Symbol" w:hAnsi="Symbol"/>
    </w:rPr>
  </w:style>
  <w:style w:type="character" w:customStyle="1" w:styleId="WW8Num52z1">
    <w:name w:val="WW8Num52z1"/>
    <w:rsid w:val="001834C6"/>
    <w:rPr>
      <w:rFonts w:ascii="Courier New" w:hAnsi="Courier New" w:cs="Courier New"/>
    </w:rPr>
  </w:style>
  <w:style w:type="character" w:customStyle="1" w:styleId="WW8Num52z2">
    <w:name w:val="WW8Num52z2"/>
    <w:rsid w:val="001834C6"/>
    <w:rPr>
      <w:rFonts w:ascii="Wingdings" w:hAnsi="Wingdings"/>
    </w:rPr>
  </w:style>
  <w:style w:type="character" w:customStyle="1" w:styleId="WW8Num53z0">
    <w:name w:val="WW8Num53z0"/>
    <w:rsid w:val="001834C6"/>
    <w:rPr>
      <w:rFonts w:ascii="Symbol" w:hAnsi="Symbol"/>
    </w:rPr>
  </w:style>
  <w:style w:type="character" w:customStyle="1" w:styleId="WW8Num53z1">
    <w:name w:val="WW8Num53z1"/>
    <w:rsid w:val="001834C6"/>
    <w:rPr>
      <w:rFonts w:ascii="Courier New" w:hAnsi="Courier New" w:cs="Courier New"/>
    </w:rPr>
  </w:style>
  <w:style w:type="character" w:customStyle="1" w:styleId="WW8Num53z2">
    <w:name w:val="WW8Num53z2"/>
    <w:rsid w:val="001834C6"/>
    <w:rPr>
      <w:rFonts w:ascii="Wingdings" w:hAnsi="Wingdings"/>
    </w:rPr>
  </w:style>
  <w:style w:type="character" w:customStyle="1" w:styleId="WW8Num54z0">
    <w:name w:val="WW8Num54z0"/>
    <w:rsid w:val="001834C6"/>
    <w:rPr>
      <w:rFonts w:ascii="Symbol" w:hAnsi="Symbol"/>
    </w:rPr>
  </w:style>
  <w:style w:type="character" w:customStyle="1" w:styleId="WW8Num54z1">
    <w:name w:val="WW8Num54z1"/>
    <w:rsid w:val="001834C6"/>
    <w:rPr>
      <w:rFonts w:ascii="Courier New" w:hAnsi="Courier New" w:cs="Courier New"/>
    </w:rPr>
  </w:style>
  <w:style w:type="character" w:customStyle="1" w:styleId="WW8Num54z2">
    <w:name w:val="WW8Num54z2"/>
    <w:rsid w:val="001834C6"/>
    <w:rPr>
      <w:rFonts w:ascii="Wingdings" w:hAnsi="Wingdings"/>
    </w:rPr>
  </w:style>
  <w:style w:type="character" w:customStyle="1" w:styleId="WW8Num55z0">
    <w:name w:val="WW8Num55z0"/>
    <w:rsid w:val="001834C6"/>
    <w:rPr>
      <w:rFonts w:ascii="Symbol" w:hAnsi="Symbol"/>
    </w:rPr>
  </w:style>
  <w:style w:type="character" w:customStyle="1" w:styleId="WW8Num55z1">
    <w:name w:val="WW8Num55z1"/>
    <w:rsid w:val="001834C6"/>
    <w:rPr>
      <w:rFonts w:ascii="Courier New" w:hAnsi="Courier New" w:cs="Courier New"/>
    </w:rPr>
  </w:style>
  <w:style w:type="character" w:customStyle="1" w:styleId="WW8Num55z2">
    <w:name w:val="WW8Num55z2"/>
    <w:rsid w:val="001834C6"/>
    <w:rPr>
      <w:rFonts w:ascii="Wingdings" w:hAnsi="Wingdings"/>
    </w:rPr>
  </w:style>
  <w:style w:type="character" w:customStyle="1" w:styleId="WW8Num56z0">
    <w:name w:val="WW8Num56z0"/>
    <w:rsid w:val="001834C6"/>
    <w:rPr>
      <w:rFonts w:ascii="Symbol" w:hAnsi="Symbol"/>
    </w:rPr>
  </w:style>
  <w:style w:type="character" w:customStyle="1" w:styleId="WW8Num56z1">
    <w:name w:val="WW8Num56z1"/>
    <w:rsid w:val="001834C6"/>
    <w:rPr>
      <w:rFonts w:ascii="Courier New" w:hAnsi="Courier New" w:cs="Courier New"/>
    </w:rPr>
  </w:style>
  <w:style w:type="character" w:customStyle="1" w:styleId="WW8Num56z2">
    <w:name w:val="WW8Num56z2"/>
    <w:rsid w:val="001834C6"/>
    <w:rPr>
      <w:rFonts w:ascii="Wingdings" w:hAnsi="Wingdings"/>
    </w:rPr>
  </w:style>
  <w:style w:type="character" w:customStyle="1" w:styleId="11">
    <w:name w:val="Основной шрифт абзаца1"/>
    <w:rsid w:val="001834C6"/>
  </w:style>
  <w:style w:type="character" w:customStyle="1" w:styleId="a3">
    <w:name w:val="Верхний колонтитул Знак"/>
    <w:rsid w:val="001834C6"/>
    <w:rPr>
      <w:rFonts w:ascii="Times New Roman" w:eastAsia="Calibri" w:hAnsi="Times New Roman" w:cs="Times New Roman"/>
      <w:sz w:val="26"/>
      <w:szCs w:val="26"/>
    </w:rPr>
  </w:style>
  <w:style w:type="character" w:customStyle="1" w:styleId="a4">
    <w:name w:val="Нижний колонтитул Знак"/>
    <w:rsid w:val="001834C6"/>
    <w:rPr>
      <w:rFonts w:ascii="Times New Roman" w:eastAsia="Calibri" w:hAnsi="Times New Roman" w:cs="Times New Roman"/>
      <w:sz w:val="26"/>
      <w:szCs w:val="26"/>
    </w:rPr>
  </w:style>
  <w:style w:type="character" w:styleId="HTML">
    <w:name w:val="HTML Cite"/>
    <w:rsid w:val="001834C6"/>
    <w:rPr>
      <w:i/>
      <w:iCs/>
    </w:rPr>
  </w:style>
  <w:style w:type="character" w:styleId="a5">
    <w:name w:val="Hyperlink"/>
    <w:rsid w:val="001834C6"/>
    <w:rPr>
      <w:color w:val="0000FF"/>
      <w:u w:val="single"/>
    </w:rPr>
  </w:style>
  <w:style w:type="character" w:customStyle="1" w:styleId="a6">
    <w:name w:val="Без интервала Знак"/>
    <w:rsid w:val="001834C6"/>
    <w:rPr>
      <w:rFonts w:ascii="Times New Roman" w:eastAsia="Times New Roman" w:hAnsi="Times New Roman"/>
      <w:sz w:val="24"/>
      <w:szCs w:val="24"/>
      <w:lang w:val="ru-RU" w:eastAsia="ar-SA" w:bidi="ar-SA"/>
    </w:rPr>
  </w:style>
  <w:style w:type="character" w:styleId="a7">
    <w:name w:val="page number"/>
    <w:basedOn w:val="11"/>
    <w:rsid w:val="001834C6"/>
  </w:style>
  <w:style w:type="character" w:customStyle="1" w:styleId="a8">
    <w:name w:val="Подзаголовок Знак"/>
    <w:rsid w:val="001834C6"/>
    <w:rPr>
      <w:rFonts w:ascii="Times New Roman" w:eastAsia="Times New Roman" w:hAnsi="Times New Roman" w:cs="Times New Roman"/>
      <w:sz w:val="96"/>
      <w:szCs w:val="20"/>
      <w:lang w:val="en-GB"/>
    </w:rPr>
  </w:style>
  <w:style w:type="character" w:customStyle="1" w:styleId="a9">
    <w:name w:val="Текст сноски Знак"/>
    <w:rsid w:val="001834C6"/>
    <w:rPr>
      <w:rFonts w:eastAsia="Times New Roman"/>
      <w:sz w:val="16"/>
      <w:lang w:val="en-GB"/>
    </w:rPr>
  </w:style>
  <w:style w:type="character" w:customStyle="1" w:styleId="12">
    <w:name w:val="Текст сноски Знак1"/>
    <w:rsid w:val="001834C6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1834C6"/>
    <w:rPr>
      <w:rFonts w:ascii="Times New Roman" w:hAnsi="Times New Roman" w:cs="Times New Roman"/>
      <w:b/>
      <w:sz w:val="20"/>
    </w:rPr>
  </w:style>
  <w:style w:type="character" w:customStyle="1" w:styleId="21">
    <w:name w:val="Основной текст 2 Знак"/>
    <w:rsid w:val="001834C6"/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TermsBold-ItalicICF">
    <w:name w:val="Terms Bold-Italic ICF"/>
    <w:rsid w:val="001834C6"/>
    <w:rPr>
      <w:rFonts w:ascii="Times New Roman" w:hAnsi="Times New Roman" w:cs="Times New Roman"/>
      <w:b/>
      <w:i/>
      <w:sz w:val="20"/>
    </w:rPr>
  </w:style>
  <w:style w:type="character" w:customStyle="1" w:styleId="22">
    <w:name w:val="Основной текст с отступом 2 Знак"/>
    <w:rsid w:val="001834C6"/>
    <w:rPr>
      <w:rFonts w:ascii="MinioMM_367 RG 585 NO 11 OP" w:eastAsia="Times New Roman" w:hAnsi="MinioMM_367 RG 585 NO 11 OP" w:cs="Times New Roman"/>
      <w:sz w:val="24"/>
      <w:szCs w:val="20"/>
      <w:lang w:val="ru-RU"/>
    </w:rPr>
  </w:style>
  <w:style w:type="character" w:customStyle="1" w:styleId="SemiBoldICF">
    <w:name w:val="Semi Bold ICF"/>
    <w:rsid w:val="001834C6"/>
    <w:rPr>
      <w:rFonts w:ascii="MinioMM_485 SB 585 NO 11 OP" w:hAnsi="MinioMM_485 SB 585 NO 11 OP" w:cs="Times New Roman"/>
      <w:sz w:val="20"/>
    </w:rPr>
  </w:style>
  <w:style w:type="character" w:customStyle="1" w:styleId="aa">
    <w:name w:val="Основной текст Знак"/>
    <w:rsid w:val="001834C6"/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character" w:customStyle="1" w:styleId="31">
    <w:name w:val="Основной текст 3 Знак"/>
    <w:rsid w:val="001834C6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ab">
    <w:name w:val="Текст примечания Знак"/>
    <w:rsid w:val="001834C6"/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rsid w:val="001834C6"/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rsid w:val="001834C6"/>
    <w:rPr>
      <w:rFonts w:cs="Times New Roman"/>
    </w:rPr>
  </w:style>
  <w:style w:type="character" w:styleId="ac">
    <w:name w:val="Emphasis"/>
    <w:qFormat/>
    <w:rsid w:val="001834C6"/>
    <w:rPr>
      <w:rFonts w:cs="Times New Roman"/>
      <w:i/>
      <w:iCs/>
    </w:rPr>
  </w:style>
  <w:style w:type="character" w:customStyle="1" w:styleId="ad">
    <w:name w:val="Текст выноски Знак"/>
    <w:rsid w:val="001834C6"/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rsid w:val="001834C6"/>
    <w:rPr>
      <w:rFonts w:ascii="Tahoma" w:eastAsia="Calibri" w:hAnsi="Tahoma" w:cs="Tahoma"/>
      <w:sz w:val="16"/>
      <w:szCs w:val="16"/>
    </w:rPr>
  </w:style>
  <w:style w:type="character" w:customStyle="1" w:styleId="titleclass">
    <w:name w:val="titleclass"/>
    <w:rsid w:val="001834C6"/>
    <w:rPr>
      <w:rFonts w:cs="Times New Roman"/>
    </w:rPr>
  </w:style>
  <w:style w:type="character" w:customStyle="1" w:styleId="descriptionclass">
    <w:name w:val="descriptionclass"/>
    <w:rsid w:val="001834C6"/>
    <w:rPr>
      <w:rFonts w:cs="Times New Roman"/>
    </w:rPr>
  </w:style>
  <w:style w:type="character" w:customStyle="1" w:styleId="ae">
    <w:name w:val="Схема документа Знак"/>
    <w:rsid w:val="001834C6"/>
    <w:rPr>
      <w:rFonts w:ascii="Tahoma" w:eastAsia="Calibri" w:hAnsi="Tahoma" w:cs="Tahoma"/>
      <w:sz w:val="16"/>
      <w:szCs w:val="16"/>
    </w:rPr>
  </w:style>
  <w:style w:type="character" w:customStyle="1" w:styleId="af">
    <w:name w:val="Символ сноски"/>
    <w:rsid w:val="001834C6"/>
    <w:rPr>
      <w:vertAlign w:val="superscript"/>
    </w:rPr>
  </w:style>
  <w:style w:type="character" w:styleId="af0">
    <w:name w:val="Strong"/>
    <w:qFormat/>
    <w:rsid w:val="001834C6"/>
    <w:rPr>
      <w:b/>
      <w:bCs/>
    </w:rPr>
  </w:style>
  <w:style w:type="character" w:customStyle="1" w:styleId="ConsPlusNonformat">
    <w:name w:val="ConsPlusNonformat Знак"/>
    <w:rsid w:val="001834C6"/>
    <w:rPr>
      <w:rFonts w:ascii="Courier New" w:eastAsia="Times New Roman" w:hAnsi="Courier New" w:cs="Courier New"/>
      <w:lang w:val="ru-RU" w:eastAsia="ar-SA" w:bidi="ar-SA"/>
    </w:rPr>
  </w:style>
  <w:style w:type="character" w:styleId="af1">
    <w:name w:val="FollowedHyperlink"/>
    <w:rsid w:val="001834C6"/>
    <w:rPr>
      <w:color w:val="800080"/>
      <w:u w:val="single"/>
    </w:rPr>
  </w:style>
  <w:style w:type="character" w:customStyle="1" w:styleId="gray">
    <w:name w:val="gray"/>
    <w:basedOn w:val="11"/>
    <w:rsid w:val="001834C6"/>
  </w:style>
  <w:style w:type="character" w:customStyle="1" w:styleId="Absatz-Standardschriftart">
    <w:name w:val="Absatz-Standardschriftart"/>
    <w:rsid w:val="001834C6"/>
  </w:style>
  <w:style w:type="character" w:customStyle="1" w:styleId="apple-style-span">
    <w:name w:val="apple-style-span"/>
    <w:basedOn w:val="11"/>
    <w:rsid w:val="001834C6"/>
  </w:style>
  <w:style w:type="character" w:customStyle="1" w:styleId="af2">
    <w:name w:val="Основной текст с отступом Знак"/>
    <w:rsid w:val="001834C6"/>
    <w:rPr>
      <w:rFonts w:ascii="Calibri" w:eastAsia="Calibri" w:hAnsi="Calibri" w:cs="Times New Roman"/>
    </w:rPr>
  </w:style>
  <w:style w:type="character" w:customStyle="1" w:styleId="HTML0">
    <w:name w:val="Стандартный HTML Знак"/>
    <w:rsid w:val="001834C6"/>
    <w:rPr>
      <w:rFonts w:ascii="Courier New" w:eastAsia="Times New Roman" w:hAnsi="Courier New" w:cs="Courier New"/>
    </w:rPr>
  </w:style>
  <w:style w:type="character" w:customStyle="1" w:styleId="HTML1">
    <w:name w:val="Стандартный HTML Знак1"/>
    <w:rsid w:val="001834C6"/>
    <w:rPr>
      <w:rFonts w:ascii="Consolas" w:eastAsia="Calibri" w:hAnsi="Consolas" w:cs="Times New Roman"/>
      <w:sz w:val="20"/>
      <w:szCs w:val="20"/>
    </w:rPr>
  </w:style>
  <w:style w:type="character" w:customStyle="1" w:styleId="af3">
    <w:name w:val="Гипертекстовая ссылка"/>
    <w:rsid w:val="001834C6"/>
    <w:rPr>
      <w:color w:val="008000"/>
    </w:rPr>
  </w:style>
  <w:style w:type="character" w:customStyle="1" w:styleId="af4">
    <w:name w:val="Активная гипертекстовая ссылка"/>
    <w:rsid w:val="001834C6"/>
    <w:rPr>
      <w:color w:val="008000"/>
      <w:u w:val="single"/>
    </w:rPr>
  </w:style>
  <w:style w:type="character" w:customStyle="1" w:styleId="32">
    <w:name w:val="Основной текст с отступом 3 Знак"/>
    <w:rsid w:val="001834C6"/>
    <w:rPr>
      <w:rFonts w:ascii="Times New Roman" w:eastAsia="Times New Roman" w:hAnsi="Times New Roman" w:cs="Times New Roman"/>
      <w:sz w:val="16"/>
      <w:szCs w:val="16"/>
    </w:rPr>
  </w:style>
  <w:style w:type="character" w:customStyle="1" w:styleId="af5">
    <w:name w:val="Текст концевой сноски Знак"/>
    <w:rsid w:val="001834C6"/>
    <w:rPr>
      <w:rFonts w:ascii="Times New Roman" w:hAnsi="Times New Roman"/>
    </w:rPr>
  </w:style>
  <w:style w:type="character" w:customStyle="1" w:styleId="af6">
    <w:name w:val="Символы концевой сноски"/>
    <w:rsid w:val="001834C6"/>
    <w:rPr>
      <w:vertAlign w:val="superscript"/>
    </w:rPr>
  </w:style>
  <w:style w:type="character" w:styleId="af7">
    <w:name w:val="footnote reference"/>
    <w:rsid w:val="001834C6"/>
    <w:rPr>
      <w:vertAlign w:val="superscript"/>
    </w:rPr>
  </w:style>
  <w:style w:type="character" w:styleId="af8">
    <w:name w:val="endnote reference"/>
    <w:rsid w:val="001834C6"/>
    <w:rPr>
      <w:vertAlign w:val="superscript"/>
    </w:rPr>
  </w:style>
  <w:style w:type="paragraph" w:customStyle="1" w:styleId="15">
    <w:name w:val="Заголовок1"/>
    <w:basedOn w:val="a"/>
    <w:next w:val="af9"/>
    <w:rsid w:val="001834C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9">
    <w:name w:val="Body Text"/>
    <w:basedOn w:val="a"/>
    <w:link w:val="16"/>
    <w:rsid w:val="001834C6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/>
    </w:rPr>
  </w:style>
  <w:style w:type="character" w:customStyle="1" w:styleId="16">
    <w:name w:val="Основной текст Знак1"/>
    <w:basedOn w:val="a0"/>
    <w:link w:val="af9"/>
    <w:rsid w:val="001834C6"/>
    <w:rPr>
      <w:rFonts w:ascii="MinioMM_367 RG 585 NO 11 OP" w:eastAsia="Times New Roman" w:hAnsi="MinioMM_367 RG 585 NO 11 OP" w:cs="Calibri"/>
      <w:bCs w:val="0"/>
      <w:szCs w:val="20"/>
      <w:lang w:val="en-GB" w:eastAsia="ar-SA"/>
    </w:rPr>
  </w:style>
  <w:style w:type="paragraph" w:styleId="afa">
    <w:name w:val="List"/>
    <w:basedOn w:val="af9"/>
    <w:rsid w:val="001834C6"/>
    <w:rPr>
      <w:rFonts w:ascii="Arial" w:hAnsi="Arial" w:cs="Mangal"/>
    </w:rPr>
  </w:style>
  <w:style w:type="paragraph" w:customStyle="1" w:styleId="17">
    <w:name w:val="Название1"/>
    <w:basedOn w:val="a"/>
    <w:rsid w:val="001834C6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8">
    <w:name w:val="Указатель1"/>
    <w:basedOn w:val="a"/>
    <w:rsid w:val="001834C6"/>
    <w:pPr>
      <w:suppressLineNumbers/>
    </w:pPr>
    <w:rPr>
      <w:rFonts w:ascii="Arial" w:hAnsi="Arial" w:cs="Mangal"/>
    </w:rPr>
  </w:style>
  <w:style w:type="paragraph" w:styleId="afb">
    <w:name w:val="List Paragraph"/>
    <w:basedOn w:val="a"/>
    <w:qFormat/>
    <w:rsid w:val="001834C6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Standard">
    <w:name w:val="Standard"/>
    <w:rsid w:val="001834C6"/>
    <w:pPr>
      <w:widowControl w:val="0"/>
      <w:suppressAutoHyphens/>
      <w:textAlignment w:val="baseline"/>
    </w:pPr>
    <w:rPr>
      <w:rFonts w:ascii="Arial" w:eastAsia="SimSun" w:hAnsi="Arial" w:cs="Mangal"/>
      <w:bCs w:val="0"/>
      <w:kern w:val="1"/>
      <w:sz w:val="21"/>
      <w:szCs w:val="24"/>
      <w:lang w:eastAsia="hi-IN" w:bidi="hi-IN"/>
    </w:rPr>
  </w:style>
  <w:style w:type="paragraph" w:customStyle="1" w:styleId="Heading">
    <w:name w:val="Heading"/>
    <w:rsid w:val="001834C6"/>
    <w:pPr>
      <w:widowControl w:val="0"/>
      <w:suppressAutoHyphens/>
      <w:autoSpaceDE w:val="0"/>
    </w:pPr>
    <w:rPr>
      <w:rFonts w:ascii="Arial" w:eastAsia="Times New Roman" w:hAnsi="Arial" w:cs="Arial"/>
      <w:b/>
      <w:sz w:val="22"/>
      <w:szCs w:val="22"/>
      <w:lang w:eastAsia="ar-SA"/>
    </w:rPr>
  </w:style>
  <w:style w:type="paragraph" w:styleId="afc">
    <w:name w:val="header"/>
    <w:basedOn w:val="a"/>
    <w:link w:val="19"/>
    <w:rsid w:val="001834C6"/>
    <w:pPr>
      <w:spacing w:line="240" w:lineRule="auto"/>
    </w:pPr>
  </w:style>
  <w:style w:type="character" w:customStyle="1" w:styleId="19">
    <w:name w:val="Верхний колонтитул Знак1"/>
    <w:basedOn w:val="a0"/>
    <w:link w:val="afc"/>
    <w:rsid w:val="001834C6"/>
    <w:rPr>
      <w:rFonts w:eastAsia="Calibri" w:cs="Calibri"/>
      <w:bCs w:val="0"/>
      <w:sz w:val="26"/>
      <w:szCs w:val="26"/>
      <w:lang w:eastAsia="ar-SA"/>
    </w:rPr>
  </w:style>
  <w:style w:type="paragraph" w:styleId="afd">
    <w:name w:val="footer"/>
    <w:basedOn w:val="a"/>
    <w:link w:val="1a"/>
    <w:rsid w:val="001834C6"/>
    <w:pPr>
      <w:spacing w:line="240" w:lineRule="auto"/>
    </w:pPr>
  </w:style>
  <w:style w:type="character" w:customStyle="1" w:styleId="1a">
    <w:name w:val="Нижний колонтитул Знак1"/>
    <w:basedOn w:val="a0"/>
    <w:link w:val="afd"/>
    <w:rsid w:val="001834C6"/>
    <w:rPr>
      <w:rFonts w:eastAsia="Calibri" w:cs="Calibri"/>
      <w:bCs w:val="0"/>
      <w:sz w:val="26"/>
      <w:szCs w:val="26"/>
      <w:lang w:eastAsia="ar-SA"/>
    </w:rPr>
  </w:style>
  <w:style w:type="paragraph" w:customStyle="1" w:styleId="ConsPlusNormal">
    <w:name w:val="ConsPlusNormal"/>
    <w:rsid w:val="001834C6"/>
    <w:pPr>
      <w:widowControl w:val="0"/>
      <w:suppressAutoHyphens/>
      <w:autoSpaceDE w:val="0"/>
      <w:ind w:firstLine="720"/>
    </w:pPr>
    <w:rPr>
      <w:rFonts w:ascii="Arial" w:eastAsia="Times New Roman" w:hAnsi="Arial" w:cs="Arial"/>
      <w:bCs w:val="0"/>
      <w:sz w:val="20"/>
      <w:szCs w:val="20"/>
      <w:lang w:eastAsia="ar-SA"/>
    </w:rPr>
  </w:style>
  <w:style w:type="paragraph" w:styleId="afe">
    <w:name w:val="No Spacing"/>
    <w:qFormat/>
    <w:rsid w:val="001834C6"/>
    <w:pPr>
      <w:suppressAutoHyphens/>
    </w:pPr>
    <w:rPr>
      <w:rFonts w:eastAsia="Times New Roman" w:cs="Calibri"/>
      <w:bCs w:val="0"/>
      <w:szCs w:val="24"/>
      <w:lang w:eastAsia="ar-SA"/>
    </w:rPr>
  </w:style>
  <w:style w:type="paragraph" w:customStyle="1" w:styleId="1b">
    <w:name w:val="Название объекта1"/>
    <w:basedOn w:val="a"/>
    <w:next w:val="a"/>
    <w:rsid w:val="001834C6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1834C6"/>
    <w:pPr>
      <w:spacing w:before="240" w:line="320" w:lineRule="atLeast"/>
      <w:ind w:firstLine="0"/>
      <w:jc w:val="left"/>
    </w:pPr>
    <w:rPr>
      <w:rFonts w:eastAsia="Times New Roman"/>
      <w:sz w:val="24"/>
      <w:szCs w:val="20"/>
      <w:lang w:val="en-GB"/>
    </w:rPr>
  </w:style>
  <w:style w:type="paragraph" w:customStyle="1" w:styleId="BodyTextStandICF">
    <w:name w:val="Body Text Stand. ICF"/>
    <w:basedOn w:val="a"/>
    <w:rsid w:val="001834C6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1834C6"/>
    <w:pPr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1834C6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kern w:val="1"/>
      <w:sz w:val="40"/>
      <w:szCs w:val="20"/>
    </w:rPr>
  </w:style>
  <w:style w:type="paragraph" w:customStyle="1" w:styleId="ChapterOnelevelListICF">
    <w:name w:val="ChapterOnelevelList ICF"/>
    <w:basedOn w:val="a"/>
    <w:rsid w:val="001834C6"/>
    <w:pPr>
      <w:keepNext/>
      <w:keepLines/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sz w:val="24"/>
      <w:szCs w:val="20"/>
    </w:rPr>
  </w:style>
  <w:style w:type="paragraph" w:customStyle="1" w:styleId="DimensionICF">
    <w:name w:val="Dimension ICF"/>
    <w:basedOn w:val="a"/>
    <w:rsid w:val="001834C6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/>
    </w:rPr>
  </w:style>
  <w:style w:type="paragraph" w:customStyle="1" w:styleId="chapter">
    <w:name w:val="chapter"/>
    <w:basedOn w:val="a"/>
    <w:rsid w:val="001834C6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/>
    </w:rPr>
  </w:style>
  <w:style w:type="paragraph" w:customStyle="1" w:styleId="second">
    <w:name w:val="second"/>
    <w:basedOn w:val="a"/>
    <w:rsid w:val="001834C6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"/>
    <w:rsid w:val="001834C6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/>
    </w:rPr>
  </w:style>
  <w:style w:type="paragraph" w:customStyle="1" w:styleId="DH1ICF">
    <w:name w:val="DH1 ICF"/>
    <w:basedOn w:val="1"/>
    <w:rsid w:val="001834C6"/>
    <w:pPr>
      <w:keepLines w:val="0"/>
      <w:numPr>
        <w:numId w:val="0"/>
      </w:numPr>
      <w:spacing w:before="0" w:after="480" w:line="240" w:lineRule="auto"/>
      <w:jc w:val="center"/>
      <w:outlineLvl w:val="9"/>
    </w:pPr>
    <w:rPr>
      <w:rFonts w:ascii="Times New Roman" w:hAnsi="Times New Roman"/>
      <w:bCs w:val="0"/>
      <w:color w:val="auto"/>
      <w:kern w:val="1"/>
      <w:sz w:val="52"/>
      <w:szCs w:val="20"/>
      <w:lang w:val="en-GB"/>
    </w:rPr>
  </w:style>
  <w:style w:type="paragraph" w:customStyle="1" w:styleId="Heading3ICF">
    <w:name w:val="Heading 3 ICF"/>
    <w:basedOn w:val="2"/>
    <w:rsid w:val="001834C6"/>
    <w:pPr>
      <w:keepLines w:val="0"/>
      <w:numPr>
        <w:numId w:val="0"/>
      </w:numPr>
      <w:spacing w:before="240" w:line="240" w:lineRule="auto"/>
      <w:outlineLvl w:val="9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1834C6"/>
    <w:pPr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/>
    </w:rPr>
  </w:style>
  <w:style w:type="paragraph" w:customStyle="1" w:styleId="spc1">
    <w:name w:val="spc 1"/>
    <w:basedOn w:val="a"/>
    <w:rsid w:val="001834C6"/>
    <w:pPr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/>
    </w:rPr>
  </w:style>
  <w:style w:type="paragraph" w:customStyle="1" w:styleId="CoverpageHeading1TitleICF">
    <w:name w:val="Coverpage Heading 1 Title ICF"/>
    <w:basedOn w:val="a"/>
    <w:rsid w:val="001834C6"/>
    <w:pPr>
      <w:spacing w:line="240" w:lineRule="auto"/>
      <w:ind w:firstLine="0"/>
      <w:jc w:val="left"/>
    </w:pPr>
    <w:rPr>
      <w:rFonts w:eastAsia="Times New Roman"/>
      <w:sz w:val="60"/>
      <w:szCs w:val="20"/>
      <w:lang w:val="en-GB"/>
    </w:rPr>
  </w:style>
  <w:style w:type="paragraph" w:styleId="aff">
    <w:name w:val="Subtitle"/>
    <w:basedOn w:val="a"/>
    <w:next w:val="af9"/>
    <w:link w:val="1c"/>
    <w:qFormat/>
    <w:rsid w:val="001834C6"/>
    <w:pPr>
      <w:spacing w:line="240" w:lineRule="auto"/>
      <w:ind w:firstLine="0"/>
      <w:jc w:val="center"/>
    </w:pPr>
    <w:rPr>
      <w:rFonts w:eastAsia="Times New Roman"/>
      <w:sz w:val="96"/>
      <w:szCs w:val="20"/>
      <w:lang w:val="en-GB"/>
    </w:rPr>
  </w:style>
  <w:style w:type="character" w:customStyle="1" w:styleId="1c">
    <w:name w:val="Подзаголовок Знак1"/>
    <w:basedOn w:val="a0"/>
    <w:link w:val="aff"/>
    <w:rsid w:val="001834C6"/>
    <w:rPr>
      <w:rFonts w:eastAsia="Times New Roman" w:cs="Calibri"/>
      <w:bCs w:val="0"/>
      <w:sz w:val="96"/>
      <w:szCs w:val="20"/>
      <w:lang w:val="en-GB" w:eastAsia="ar-SA"/>
    </w:rPr>
  </w:style>
  <w:style w:type="paragraph" w:customStyle="1" w:styleId="table3up">
    <w:name w:val="table 3up"/>
    <w:basedOn w:val="spc2"/>
    <w:rsid w:val="001834C6"/>
    <w:pPr>
      <w:spacing w:before="1560"/>
      <w:jc w:val="center"/>
    </w:pPr>
  </w:style>
  <w:style w:type="paragraph" w:customStyle="1" w:styleId="CoverpageLogoTextICF">
    <w:name w:val="Coverpage Logo Text ICF"/>
    <w:basedOn w:val="a"/>
    <w:rsid w:val="001834C6"/>
    <w:pPr>
      <w:spacing w:line="240" w:lineRule="auto"/>
      <w:ind w:left="794"/>
      <w:jc w:val="left"/>
    </w:pPr>
    <w:rPr>
      <w:rFonts w:eastAsia="Times New Roman"/>
      <w:sz w:val="24"/>
      <w:szCs w:val="20"/>
      <w:lang w:val="en-GB"/>
    </w:rPr>
  </w:style>
  <w:style w:type="paragraph" w:customStyle="1" w:styleId="Heading1ICF">
    <w:name w:val="Heading 1 ICF"/>
    <w:basedOn w:val="4"/>
    <w:rsid w:val="001834C6"/>
    <w:pPr>
      <w:numPr>
        <w:numId w:val="0"/>
      </w:numPr>
      <w:outlineLvl w:val="9"/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1834C6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IndexPageNoICF">
    <w:name w:val="IndexPageNoICF"/>
    <w:basedOn w:val="a"/>
    <w:rsid w:val="001834C6"/>
    <w:pPr>
      <w:spacing w:line="240" w:lineRule="auto"/>
      <w:ind w:firstLine="0"/>
      <w:jc w:val="right"/>
    </w:pPr>
    <w:rPr>
      <w:rFonts w:eastAsia="Times New Roman"/>
      <w:sz w:val="20"/>
      <w:szCs w:val="20"/>
      <w:lang w:val="en-GB"/>
    </w:rPr>
  </w:style>
  <w:style w:type="paragraph" w:customStyle="1" w:styleId="Index2ICF">
    <w:name w:val="Index2ICF"/>
    <w:basedOn w:val="a"/>
    <w:rsid w:val="001834C6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ctrbold">
    <w:name w:val="ctrbold"/>
    <w:basedOn w:val="2"/>
    <w:rsid w:val="001834C6"/>
    <w:pPr>
      <w:keepLines w:val="0"/>
      <w:numPr>
        <w:numId w:val="0"/>
      </w:numPr>
      <w:spacing w:before="120" w:after="120" w:line="320" w:lineRule="atLeast"/>
      <w:jc w:val="center"/>
      <w:outlineLvl w:val="9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1834C6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SectionCoverTextICF">
    <w:name w:val="Section Cover Text ICF"/>
    <w:basedOn w:val="a"/>
    <w:rsid w:val="001834C6"/>
    <w:pPr>
      <w:spacing w:line="240" w:lineRule="auto"/>
      <w:ind w:firstLine="0"/>
      <w:jc w:val="center"/>
    </w:pPr>
    <w:rPr>
      <w:rFonts w:eastAsia="Times New Roman"/>
      <w:sz w:val="72"/>
      <w:szCs w:val="20"/>
      <w:lang w:val="en-GB"/>
    </w:rPr>
  </w:style>
  <w:style w:type="paragraph" w:customStyle="1" w:styleId="spc1Bul">
    <w:name w:val="spc 1Bul"/>
    <w:basedOn w:val="spc1"/>
    <w:rsid w:val="001834C6"/>
    <w:pPr>
      <w:spacing w:before="0" w:line="240" w:lineRule="auto"/>
      <w:ind w:left="0"/>
    </w:pPr>
  </w:style>
  <w:style w:type="paragraph" w:customStyle="1" w:styleId="BulletStandICF">
    <w:name w:val="Bullet Stand. ICF"/>
    <w:basedOn w:val="spc1Bul"/>
    <w:rsid w:val="001834C6"/>
    <w:pPr>
      <w:spacing w:before="120"/>
      <w:ind w:left="360" w:hanging="360"/>
    </w:pPr>
    <w:rPr>
      <w:sz w:val="20"/>
    </w:rPr>
  </w:style>
  <w:style w:type="paragraph" w:customStyle="1" w:styleId="Heading2ICF">
    <w:name w:val="Heading 2 ICF"/>
    <w:basedOn w:val="6"/>
    <w:rsid w:val="001834C6"/>
    <w:pPr>
      <w:numPr>
        <w:numId w:val="0"/>
      </w:numPr>
      <w:spacing w:before="360"/>
      <w:outlineLvl w:val="9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rsid w:val="001834C6"/>
    <w:pPr>
      <w:widowControl w:val="0"/>
      <w:ind w:left="1503" w:firstLine="720"/>
      <w:jc w:val="left"/>
    </w:pPr>
    <w:rPr>
      <w:rFonts w:eastAsia="Times New Roman"/>
      <w:sz w:val="24"/>
      <w:szCs w:val="20"/>
      <w:lang w:val="en-US"/>
    </w:rPr>
  </w:style>
  <w:style w:type="paragraph" w:customStyle="1" w:styleId="211">
    <w:name w:val="Маркированный список 21"/>
    <w:basedOn w:val="a"/>
    <w:rsid w:val="001834C6"/>
    <w:pPr>
      <w:spacing w:line="240" w:lineRule="auto"/>
      <w:ind w:left="283"/>
      <w:jc w:val="left"/>
    </w:pPr>
    <w:rPr>
      <w:rFonts w:eastAsia="Times New Roman"/>
      <w:sz w:val="20"/>
      <w:szCs w:val="20"/>
      <w:lang w:val="en-GB"/>
    </w:rPr>
  </w:style>
  <w:style w:type="paragraph" w:styleId="aff0">
    <w:name w:val="footnote text"/>
    <w:basedOn w:val="a"/>
    <w:link w:val="23"/>
    <w:rsid w:val="001834C6"/>
    <w:pPr>
      <w:spacing w:before="200" w:line="240" w:lineRule="auto"/>
      <w:ind w:firstLine="0"/>
      <w:jc w:val="left"/>
    </w:pPr>
    <w:rPr>
      <w:rFonts w:ascii="Calibri" w:eastAsia="Times New Roman" w:hAnsi="Calibri"/>
      <w:sz w:val="16"/>
      <w:szCs w:val="20"/>
      <w:lang w:val="en-GB"/>
    </w:rPr>
  </w:style>
  <w:style w:type="character" w:customStyle="1" w:styleId="23">
    <w:name w:val="Текст сноски Знак2"/>
    <w:basedOn w:val="a0"/>
    <w:link w:val="aff0"/>
    <w:rsid w:val="001834C6"/>
    <w:rPr>
      <w:rFonts w:ascii="Calibri" w:eastAsia="Times New Roman" w:hAnsi="Calibri" w:cs="Calibri"/>
      <w:bCs w:val="0"/>
      <w:sz w:val="16"/>
      <w:szCs w:val="20"/>
      <w:lang w:val="en-GB" w:eastAsia="ar-SA"/>
    </w:rPr>
  </w:style>
  <w:style w:type="paragraph" w:customStyle="1" w:styleId="BodyTextIndent2ICF">
    <w:name w:val="Body Text Indent 2 ICF"/>
    <w:basedOn w:val="BodyTextStandICF"/>
    <w:rsid w:val="001834C6"/>
    <w:pPr>
      <w:ind w:left="720"/>
    </w:pPr>
  </w:style>
  <w:style w:type="paragraph" w:customStyle="1" w:styleId="TabFigHeadingICF">
    <w:name w:val="Tab &amp; Fig Heading ICF"/>
    <w:basedOn w:val="Heading2ICF"/>
    <w:rsid w:val="001834C6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1834C6"/>
    <w:pPr>
      <w:spacing w:after="240"/>
      <w:jc w:val="center"/>
    </w:pPr>
  </w:style>
  <w:style w:type="paragraph" w:customStyle="1" w:styleId="ctrbold1">
    <w:name w:val="ctrbold1"/>
    <w:basedOn w:val="ctrbold"/>
    <w:rsid w:val="001834C6"/>
    <w:pPr>
      <w:spacing w:after="1200"/>
    </w:pPr>
  </w:style>
  <w:style w:type="paragraph" w:customStyle="1" w:styleId="ctrbold2">
    <w:name w:val="ctrbold 2"/>
    <w:basedOn w:val="ctrbold1"/>
    <w:rsid w:val="001834C6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rsid w:val="001834C6"/>
    <w:pPr>
      <w:keepNext w:val="0"/>
      <w:spacing w:before="240" w:after="240" w:line="160" w:lineRule="atLeast"/>
    </w:pPr>
    <w:rPr>
      <w:sz w:val="20"/>
    </w:rPr>
  </w:style>
  <w:style w:type="paragraph" w:customStyle="1" w:styleId="Tab2TextoutsideICF">
    <w:name w:val="Tab2 Text outside ICF"/>
    <w:basedOn w:val="ctrbold3"/>
    <w:rsid w:val="001834C6"/>
    <w:pPr>
      <w:spacing w:line="240" w:lineRule="auto"/>
    </w:pPr>
    <w:rPr>
      <w:rFonts w:ascii="Times New Roman" w:hAnsi="Times New Roman"/>
      <w:sz w:val="16"/>
    </w:rPr>
  </w:style>
  <w:style w:type="paragraph" w:customStyle="1" w:styleId="Tab2TextInsideICF">
    <w:name w:val="Tab 2 Text Inside ICF"/>
    <w:basedOn w:val="a"/>
    <w:rsid w:val="001834C6"/>
    <w:pPr>
      <w:spacing w:line="240" w:lineRule="auto"/>
      <w:ind w:firstLine="0"/>
      <w:jc w:val="center"/>
    </w:pPr>
    <w:rPr>
      <w:rFonts w:eastAsia="Times New Roman"/>
      <w:sz w:val="16"/>
      <w:szCs w:val="20"/>
    </w:rPr>
  </w:style>
  <w:style w:type="paragraph" w:customStyle="1" w:styleId="item0">
    <w:name w:val="item 0"/>
    <w:basedOn w:val="a"/>
    <w:rsid w:val="001834C6"/>
    <w:pPr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/>
    </w:rPr>
  </w:style>
  <w:style w:type="paragraph" w:customStyle="1" w:styleId="item1">
    <w:name w:val="item 1"/>
    <w:basedOn w:val="item0"/>
    <w:rsid w:val="001834C6"/>
    <w:pPr>
      <w:spacing w:before="240" w:after="0"/>
    </w:pPr>
  </w:style>
  <w:style w:type="paragraph" w:customStyle="1" w:styleId="item2">
    <w:name w:val="item 2"/>
    <w:basedOn w:val="item1"/>
    <w:rsid w:val="001834C6"/>
    <w:pPr>
      <w:spacing w:line="240" w:lineRule="auto"/>
      <w:ind w:left="1559" w:hanging="992"/>
    </w:pPr>
    <w:rPr>
      <w:sz w:val="20"/>
    </w:rPr>
  </w:style>
  <w:style w:type="paragraph" w:customStyle="1" w:styleId="def">
    <w:name w:val="def"/>
    <w:basedOn w:val="item2"/>
    <w:rsid w:val="001834C6"/>
    <w:pPr>
      <w:spacing w:before="120"/>
      <w:ind w:left="567" w:firstLine="873"/>
    </w:pPr>
    <w:rPr>
      <w:b w:val="0"/>
      <w:i/>
    </w:rPr>
  </w:style>
  <w:style w:type="paragraph" w:customStyle="1" w:styleId="Definition2nd3rdparaICF">
    <w:name w:val="Definition 2nd &amp; 3rd para ICF"/>
    <w:basedOn w:val="spc2"/>
    <w:rsid w:val="001834C6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rsid w:val="001834C6"/>
    <w:pPr>
      <w:spacing w:before="0" w:line="240" w:lineRule="auto"/>
    </w:pPr>
    <w:rPr>
      <w:sz w:val="22"/>
      <w:lang w:val="ru-RU"/>
    </w:rPr>
  </w:style>
  <w:style w:type="paragraph" w:customStyle="1" w:styleId="Tab2Heading1ICF">
    <w:name w:val="Tab2 Heading 1 ICF"/>
    <w:basedOn w:val="table4up"/>
    <w:rsid w:val="001834C6"/>
    <w:pPr>
      <w:spacing w:before="60"/>
    </w:pPr>
    <w:rPr>
      <w:sz w:val="18"/>
    </w:rPr>
  </w:style>
  <w:style w:type="paragraph" w:customStyle="1" w:styleId="WHO">
    <w:name w:val="WHO"/>
    <w:basedOn w:val="a"/>
    <w:rsid w:val="001834C6"/>
    <w:pPr>
      <w:spacing w:line="240" w:lineRule="auto"/>
      <w:ind w:firstLine="0"/>
      <w:jc w:val="left"/>
    </w:pPr>
    <w:rPr>
      <w:rFonts w:eastAsia="Times New Roman"/>
      <w:sz w:val="24"/>
      <w:szCs w:val="20"/>
      <w:lang w:val="en-GB"/>
    </w:rPr>
  </w:style>
  <w:style w:type="paragraph" w:customStyle="1" w:styleId="Tab2Heading2ICF">
    <w:name w:val="Tab2 Heading 2 ICF"/>
    <w:basedOn w:val="a"/>
    <w:rsid w:val="001834C6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/>
    </w:rPr>
  </w:style>
  <w:style w:type="paragraph" w:customStyle="1" w:styleId="Tab2CodesICF">
    <w:name w:val="Tab2 Codes ICF"/>
    <w:basedOn w:val="a"/>
    <w:rsid w:val="001834C6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/>
    </w:rPr>
  </w:style>
  <w:style w:type="paragraph" w:customStyle="1" w:styleId="Tab2DomainsICF">
    <w:name w:val="Tab2 Domains ICF"/>
    <w:basedOn w:val="a"/>
    <w:rsid w:val="001834C6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/>
    </w:rPr>
  </w:style>
  <w:style w:type="paragraph" w:customStyle="1" w:styleId="spc2i">
    <w:name w:val="spc 2i"/>
    <w:basedOn w:val="spc2"/>
    <w:rsid w:val="001834C6"/>
    <w:rPr>
      <w:i/>
    </w:rPr>
  </w:style>
  <w:style w:type="paragraph" w:customStyle="1" w:styleId="spc21i">
    <w:name w:val="spc 21i"/>
    <w:basedOn w:val="spc2i"/>
    <w:rsid w:val="001834C6"/>
    <w:pPr>
      <w:spacing w:before="0"/>
    </w:pPr>
  </w:style>
  <w:style w:type="paragraph" w:customStyle="1" w:styleId="ListalphabeticIndent05ICF">
    <w:name w:val="List alphabetic Indent 0.5 ICF"/>
    <w:basedOn w:val="a"/>
    <w:rsid w:val="001834C6"/>
    <w:pPr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1834C6"/>
    <w:pPr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1834C6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1834C6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/>
    </w:rPr>
  </w:style>
  <w:style w:type="paragraph" w:customStyle="1" w:styleId="Tab3textinsideICF">
    <w:name w:val="Tab3 text inside ICF"/>
    <w:basedOn w:val="a"/>
    <w:rsid w:val="001834C6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1834C6"/>
  </w:style>
  <w:style w:type="paragraph" w:customStyle="1" w:styleId="220">
    <w:name w:val="Основной текст 22"/>
    <w:basedOn w:val="a"/>
    <w:rsid w:val="001834C6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</w:rPr>
  </w:style>
  <w:style w:type="paragraph" w:customStyle="1" w:styleId="SectionCovernote">
    <w:name w:val="Section Cover note"/>
    <w:basedOn w:val="SectionCoverTextICF"/>
    <w:rsid w:val="001834C6"/>
    <w:rPr>
      <w:sz w:val="32"/>
    </w:rPr>
  </w:style>
  <w:style w:type="paragraph" w:customStyle="1" w:styleId="block">
    <w:name w:val="block"/>
    <w:basedOn w:val="a"/>
    <w:rsid w:val="001834C6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/>
    </w:rPr>
  </w:style>
  <w:style w:type="paragraph" w:customStyle="1" w:styleId="ListCodeICF">
    <w:name w:val="List Code ICF"/>
    <w:basedOn w:val="afc"/>
    <w:rsid w:val="001834C6"/>
    <w:pPr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rsid w:val="001834C6"/>
    <w:pPr>
      <w:keepNext/>
      <w:spacing w:after="60" w:line="240" w:lineRule="auto"/>
      <w:ind w:firstLine="0"/>
      <w:jc w:val="left"/>
    </w:pPr>
    <w:rPr>
      <w:rFonts w:eastAsia="Times New Roman"/>
      <w:b/>
      <w:sz w:val="32"/>
      <w:szCs w:val="20"/>
    </w:rPr>
  </w:style>
  <w:style w:type="paragraph" w:customStyle="1" w:styleId="DH2ICF">
    <w:name w:val="DH2 ICF"/>
    <w:basedOn w:val="2"/>
    <w:rsid w:val="001834C6"/>
    <w:pPr>
      <w:keepLines w:val="0"/>
      <w:numPr>
        <w:numId w:val="0"/>
      </w:numPr>
      <w:spacing w:before="0" w:after="60" w:line="240" w:lineRule="auto"/>
      <w:outlineLvl w:val="9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1834C6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DH3ICF">
    <w:name w:val="DH3 ICF"/>
    <w:basedOn w:val="3"/>
    <w:rsid w:val="001834C6"/>
    <w:pPr>
      <w:numPr>
        <w:numId w:val="0"/>
      </w:numPr>
      <w:spacing w:after="0"/>
      <w:outlineLvl w:val="9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1834C6"/>
    <w:pPr>
      <w:numPr>
        <w:numId w:val="0"/>
      </w:numPr>
      <w:spacing w:after="0"/>
      <w:ind w:left="720" w:hanging="720"/>
      <w:outlineLvl w:val="9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1834C6"/>
    <w:pPr>
      <w:spacing w:after="120"/>
      <w:ind w:left="720"/>
    </w:pPr>
  </w:style>
  <w:style w:type="paragraph" w:customStyle="1" w:styleId="ClNormal3ICF">
    <w:name w:val="ClNormal3 ICF"/>
    <w:basedOn w:val="a"/>
    <w:rsid w:val="001834C6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DH5ICF">
    <w:name w:val="DH5 ICF"/>
    <w:basedOn w:val="5"/>
    <w:rsid w:val="001834C6"/>
    <w:pPr>
      <w:keepNext/>
      <w:numPr>
        <w:numId w:val="0"/>
      </w:numPr>
      <w:spacing w:before="180" w:after="0"/>
      <w:ind w:left="1440" w:hanging="720"/>
      <w:outlineLvl w:val="9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1834C6"/>
    <w:pPr>
      <w:keepNext/>
      <w:numPr>
        <w:numId w:val="0"/>
      </w:numPr>
      <w:spacing w:before="180" w:after="0"/>
      <w:ind w:left="2160" w:hanging="720"/>
      <w:outlineLvl w:val="9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1834C6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rsid w:val="001834C6"/>
    <w:pPr>
      <w:numPr>
        <w:numId w:val="0"/>
      </w:numPr>
      <w:outlineLvl w:val="9"/>
    </w:pPr>
    <w:rPr>
      <w:rFonts w:ascii="Times New Roman" w:hAnsi="Times New Roman"/>
      <w:sz w:val="32"/>
    </w:rPr>
  </w:style>
  <w:style w:type="paragraph" w:customStyle="1" w:styleId="212">
    <w:name w:val="Основной текст с отступом 21"/>
    <w:basedOn w:val="a"/>
    <w:rsid w:val="001834C6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sz w:val="24"/>
      <w:szCs w:val="20"/>
    </w:rPr>
  </w:style>
  <w:style w:type="paragraph" w:customStyle="1" w:styleId="ListBulletIndentICF">
    <w:name w:val="List Bullet Indent ICF"/>
    <w:basedOn w:val="a"/>
    <w:rsid w:val="001834C6"/>
    <w:pPr>
      <w:spacing w:line="320" w:lineRule="atLeast"/>
      <w:ind w:firstLine="284"/>
      <w:jc w:val="left"/>
    </w:pPr>
    <w:rPr>
      <w:rFonts w:eastAsia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rsid w:val="001834C6"/>
    <w:pPr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rsid w:val="001834C6"/>
    <w:pPr>
      <w:spacing w:before="240" w:line="240" w:lineRule="auto"/>
      <w:ind w:firstLine="113"/>
      <w:jc w:val="left"/>
    </w:pPr>
    <w:rPr>
      <w:rFonts w:eastAsia="Times New Roman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1834C6"/>
    <w:pPr>
      <w:spacing w:before="0"/>
    </w:pPr>
  </w:style>
  <w:style w:type="paragraph" w:customStyle="1" w:styleId="Heading4ItalicICF">
    <w:name w:val="Heading 4 Italic ICF"/>
    <w:basedOn w:val="8"/>
    <w:rsid w:val="001834C6"/>
    <w:pPr>
      <w:numPr>
        <w:numId w:val="0"/>
      </w:numPr>
      <w:outlineLvl w:val="9"/>
    </w:pPr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1834C6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rsid w:val="001834C6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rsid w:val="001834C6"/>
    <w:pPr>
      <w:spacing w:line="240" w:lineRule="auto"/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Tab1HeadingICF">
    <w:name w:val="Tab1Heading ICF"/>
    <w:basedOn w:val="a"/>
    <w:rsid w:val="001834C6"/>
    <w:pPr>
      <w:spacing w:line="240" w:lineRule="auto"/>
      <w:ind w:firstLine="0"/>
      <w:jc w:val="left"/>
    </w:pPr>
    <w:rPr>
      <w:rFonts w:eastAsia="Times New Roman"/>
      <w:b/>
      <w:sz w:val="18"/>
      <w:szCs w:val="20"/>
      <w:lang w:val="en-GB"/>
    </w:rPr>
  </w:style>
  <w:style w:type="paragraph" w:customStyle="1" w:styleId="Tab1AppTextICF">
    <w:name w:val="Tab1AppText ICF"/>
    <w:basedOn w:val="210"/>
    <w:rsid w:val="001834C6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rsid w:val="001834C6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rsid w:val="001834C6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1834C6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1834C6"/>
    <w:pPr>
      <w:spacing w:line="240" w:lineRule="auto"/>
      <w:ind w:firstLine="567"/>
      <w:jc w:val="left"/>
    </w:pPr>
    <w:rPr>
      <w:rFonts w:eastAsia="Times New Roman"/>
      <w:sz w:val="20"/>
      <w:szCs w:val="20"/>
      <w:lang w:val="en-GB"/>
    </w:rPr>
  </w:style>
  <w:style w:type="paragraph" w:customStyle="1" w:styleId="HeaderICF">
    <w:name w:val="Header ICF"/>
    <w:basedOn w:val="afc"/>
    <w:rsid w:val="001834C6"/>
    <w:pPr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fd"/>
    <w:rsid w:val="001834C6"/>
    <w:pPr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a"/>
    <w:rsid w:val="001834C6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/>
    </w:rPr>
  </w:style>
  <w:style w:type="paragraph" w:customStyle="1" w:styleId="Fig1TextICF">
    <w:name w:val="Fig1 Text ICF"/>
    <w:basedOn w:val="a"/>
    <w:rsid w:val="001834C6"/>
    <w:pPr>
      <w:spacing w:line="240" w:lineRule="auto"/>
      <w:ind w:firstLine="0"/>
      <w:jc w:val="center"/>
    </w:pPr>
    <w:rPr>
      <w:rFonts w:eastAsia="Times New Roman"/>
      <w:sz w:val="16"/>
      <w:szCs w:val="20"/>
      <w:lang w:val="en-GB"/>
    </w:rPr>
  </w:style>
  <w:style w:type="paragraph" w:customStyle="1" w:styleId="310">
    <w:name w:val="Основной текст 31"/>
    <w:basedOn w:val="a"/>
    <w:rsid w:val="001834C6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</w:rPr>
  </w:style>
  <w:style w:type="paragraph" w:customStyle="1" w:styleId="Textbox1ICF">
    <w:name w:val="Textbox1 ICF"/>
    <w:basedOn w:val="a"/>
    <w:rsid w:val="001834C6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1834C6"/>
    <w:pPr>
      <w:spacing w:before="60" w:after="60"/>
    </w:pPr>
  </w:style>
  <w:style w:type="paragraph" w:customStyle="1" w:styleId="1d">
    <w:name w:val="Текст примечания1"/>
    <w:basedOn w:val="a"/>
    <w:rsid w:val="001834C6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/>
    </w:rPr>
  </w:style>
  <w:style w:type="paragraph" w:styleId="aff1">
    <w:name w:val="Normal (Web)"/>
    <w:basedOn w:val="a"/>
    <w:rsid w:val="001834C6"/>
    <w:pPr>
      <w:spacing w:before="280" w:after="280" w:line="240" w:lineRule="auto"/>
      <w:ind w:firstLine="0"/>
      <w:jc w:val="left"/>
    </w:pPr>
    <w:rPr>
      <w:rFonts w:eastAsia="Times New Roman"/>
      <w:sz w:val="24"/>
      <w:szCs w:val="24"/>
    </w:rPr>
  </w:style>
  <w:style w:type="paragraph" w:customStyle="1" w:styleId="bold">
    <w:name w:val="bold"/>
    <w:basedOn w:val="a"/>
    <w:rsid w:val="001834C6"/>
    <w:pPr>
      <w:spacing w:before="280" w:after="280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text">
    <w:name w:val="text"/>
    <w:basedOn w:val="a"/>
    <w:rsid w:val="001834C6"/>
    <w:pPr>
      <w:spacing w:before="280" w:after="280" w:line="240" w:lineRule="auto"/>
      <w:ind w:firstLine="0"/>
      <w:jc w:val="left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Абзац списка1"/>
    <w:basedOn w:val="a"/>
    <w:rsid w:val="001834C6"/>
    <w:pPr>
      <w:spacing w:after="200" w:line="276" w:lineRule="auto"/>
      <w:ind w:left="720" w:firstLine="0"/>
      <w:jc w:val="left"/>
    </w:pPr>
    <w:rPr>
      <w:rFonts w:ascii="Calibri" w:eastAsia="Times New Roman" w:hAnsi="Calibri"/>
      <w:sz w:val="22"/>
      <w:szCs w:val="22"/>
    </w:rPr>
  </w:style>
  <w:style w:type="paragraph" w:styleId="aff2">
    <w:name w:val="Balloon Text"/>
    <w:basedOn w:val="a"/>
    <w:link w:val="24"/>
    <w:rsid w:val="001834C6"/>
    <w:pPr>
      <w:spacing w:line="240" w:lineRule="auto"/>
      <w:ind w:firstLine="0"/>
      <w:jc w:val="left"/>
    </w:pPr>
    <w:rPr>
      <w:rFonts w:ascii="Tahoma" w:eastAsia="Times New Roman" w:hAnsi="Tahoma"/>
      <w:sz w:val="16"/>
      <w:szCs w:val="16"/>
    </w:rPr>
  </w:style>
  <w:style w:type="character" w:customStyle="1" w:styleId="24">
    <w:name w:val="Текст выноски Знак2"/>
    <w:basedOn w:val="a0"/>
    <w:link w:val="aff2"/>
    <w:rsid w:val="001834C6"/>
    <w:rPr>
      <w:rFonts w:ascii="Tahoma" w:eastAsia="Times New Roman" w:hAnsi="Tahoma" w:cs="Calibri"/>
      <w:bCs w:val="0"/>
      <w:sz w:val="16"/>
      <w:szCs w:val="16"/>
      <w:lang w:eastAsia="ar-SA"/>
    </w:rPr>
  </w:style>
  <w:style w:type="paragraph" w:customStyle="1" w:styleId="CharCharChar">
    <w:name w:val="Char Char Char"/>
    <w:basedOn w:val="a"/>
    <w:rsid w:val="001834C6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">
    <w:name w:val="Схема документа1"/>
    <w:basedOn w:val="a"/>
    <w:rsid w:val="001834C6"/>
    <w:rPr>
      <w:rFonts w:ascii="Tahoma" w:hAnsi="Tahoma"/>
      <w:sz w:val="16"/>
      <w:szCs w:val="16"/>
    </w:rPr>
  </w:style>
  <w:style w:type="paragraph" w:customStyle="1" w:styleId="ConsPlusTitle">
    <w:name w:val="ConsPlusTitle"/>
    <w:rsid w:val="001834C6"/>
    <w:pPr>
      <w:suppressAutoHyphens/>
      <w:autoSpaceDE w:val="0"/>
    </w:pPr>
    <w:rPr>
      <w:rFonts w:eastAsia="Times New Roman" w:cs="Calibri"/>
      <w:b/>
      <w:szCs w:val="24"/>
      <w:lang w:eastAsia="ar-SA"/>
    </w:rPr>
  </w:style>
  <w:style w:type="paragraph" w:customStyle="1" w:styleId="FORMATTEXT">
    <w:name w:val=".FORMATTEXT"/>
    <w:rsid w:val="001834C6"/>
    <w:pPr>
      <w:widowControl w:val="0"/>
      <w:suppressAutoHyphens/>
      <w:autoSpaceDE w:val="0"/>
    </w:pPr>
    <w:rPr>
      <w:rFonts w:eastAsia="Times New Roman" w:cs="Calibri"/>
      <w:bCs w:val="0"/>
      <w:szCs w:val="24"/>
      <w:lang w:eastAsia="ar-SA"/>
    </w:rPr>
  </w:style>
  <w:style w:type="paragraph" w:customStyle="1" w:styleId="UNFORMATTEXT">
    <w:name w:val=".UNFORMATTEXT"/>
    <w:rsid w:val="001834C6"/>
    <w:pPr>
      <w:widowControl w:val="0"/>
      <w:suppressAutoHyphens/>
      <w:autoSpaceDE w:val="0"/>
    </w:pPr>
    <w:rPr>
      <w:rFonts w:ascii="Courier New" w:eastAsia="Times New Roman" w:hAnsi="Courier New" w:cs="Courier New"/>
      <w:bCs w:val="0"/>
      <w:szCs w:val="24"/>
      <w:lang w:eastAsia="ar-SA"/>
    </w:rPr>
  </w:style>
  <w:style w:type="paragraph" w:customStyle="1" w:styleId="ConsPlusNonformat0">
    <w:name w:val="ConsPlusNonformat"/>
    <w:rsid w:val="001834C6"/>
    <w:pPr>
      <w:widowControl w:val="0"/>
      <w:suppressAutoHyphens/>
      <w:autoSpaceDE w:val="0"/>
    </w:pPr>
    <w:rPr>
      <w:rFonts w:ascii="Courier New" w:eastAsia="Times New Roman" w:hAnsi="Courier New" w:cs="Courier New"/>
      <w:bCs w:val="0"/>
      <w:sz w:val="20"/>
      <w:szCs w:val="20"/>
      <w:lang w:eastAsia="ar-SA"/>
    </w:rPr>
  </w:style>
  <w:style w:type="paragraph" w:customStyle="1" w:styleId="Preformat">
    <w:name w:val="Preformat"/>
    <w:rsid w:val="001834C6"/>
    <w:pPr>
      <w:suppressAutoHyphens/>
      <w:autoSpaceDE w:val="0"/>
    </w:pPr>
    <w:rPr>
      <w:rFonts w:ascii="Courier New" w:eastAsia="Times New Roman" w:hAnsi="Courier New" w:cs="Courier New"/>
      <w:bCs w:val="0"/>
      <w:sz w:val="20"/>
      <w:szCs w:val="20"/>
      <w:lang w:eastAsia="ar-SA"/>
    </w:rPr>
  </w:style>
  <w:style w:type="paragraph" w:customStyle="1" w:styleId="consplusnonformat1">
    <w:name w:val="consplusnonformat"/>
    <w:basedOn w:val="a"/>
    <w:rsid w:val="001834C6"/>
    <w:pPr>
      <w:spacing w:before="280" w:after="280" w:line="240" w:lineRule="auto"/>
      <w:ind w:firstLine="0"/>
      <w:jc w:val="left"/>
    </w:pPr>
    <w:rPr>
      <w:rFonts w:eastAsia="Times New Roman"/>
      <w:sz w:val="24"/>
      <w:szCs w:val="24"/>
    </w:rPr>
  </w:style>
  <w:style w:type="paragraph" w:customStyle="1" w:styleId="aff3">
    <w:name w:val="мой"/>
    <w:basedOn w:val="a"/>
    <w:rsid w:val="001834C6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</w:rPr>
  </w:style>
  <w:style w:type="paragraph" w:styleId="aff4">
    <w:name w:val="Body Text Indent"/>
    <w:basedOn w:val="a"/>
    <w:link w:val="1f0"/>
    <w:rsid w:val="001834C6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1f0">
    <w:name w:val="Основной текст с отступом Знак1"/>
    <w:basedOn w:val="a0"/>
    <w:link w:val="aff4"/>
    <w:rsid w:val="001834C6"/>
    <w:rPr>
      <w:rFonts w:ascii="Calibri" w:eastAsia="Calibri" w:hAnsi="Calibri" w:cs="Calibri"/>
      <w:bCs w:val="0"/>
      <w:sz w:val="20"/>
      <w:szCs w:val="20"/>
      <w:lang w:eastAsia="ar-SA"/>
    </w:rPr>
  </w:style>
  <w:style w:type="paragraph" w:customStyle="1" w:styleId="aff5">
    <w:name w:val="Обращение"/>
    <w:basedOn w:val="a"/>
    <w:next w:val="a"/>
    <w:rsid w:val="001834C6"/>
    <w:pPr>
      <w:spacing w:before="240" w:after="120" w:line="240" w:lineRule="auto"/>
      <w:ind w:firstLine="0"/>
      <w:jc w:val="center"/>
    </w:pPr>
    <w:rPr>
      <w:rFonts w:eastAsia="Times New Roman"/>
      <w:b/>
      <w:szCs w:val="20"/>
    </w:rPr>
  </w:style>
  <w:style w:type="paragraph" w:styleId="HTML2">
    <w:name w:val="HTML Preformatted"/>
    <w:basedOn w:val="a"/>
    <w:link w:val="HTML20"/>
    <w:rsid w:val="001834C6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HTML20">
    <w:name w:val="Стандартный HTML Знак2"/>
    <w:basedOn w:val="a0"/>
    <w:link w:val="HTML2"/>
    <w:rsid w:val="001834C6"/>
    <w:rPr>
      <w:rFonts w:ascii="Courier New" w:eastAsia="Times New Roman" w:hAnsi="Courier New" w:cs="Calibri"/>
      <w:bCs w:val="0"/>
      <w:sz w:val="20"/>
      <w:szCs w:val="20"/>
      <w:lang w:eastAsia="ar-SA"/>
    </w:rPr>
  </w:style>
  <w:style w:type="paragraph" w:customStyle="1" w:styleId="1f1">
    <w:name w:val="Обычный1"/>
    <w:rsid w:val="001834C6"/>
    <w:pPr>
      <w:suppressAutoHyphens/>
      <w:autoSpaceDE w:val="0"/>
    </w:pPr>
    <w:rPr>
      <w:rFonts w:eastAsia="Calibri" w:cs="Calibri"/>
      <w:bCs w:val="0"/>
      <w:color w:val="000000"/>
      <w:szCs w:val="24"/>
      <w:lang w:eastAsia="ar-SA"/>
    </w:rPr>
  </w:style>
  <w:style w:type="paragraph" w:customStyle="1" w:styleId="1f2">
    <w:name w:val="Знак1"/>
    <w:basedOn w:val="a"/>
    <w:rsid w:val="001834C6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11">
    <w:name w:val="Основной текст с отступом 31"/>
    <w:basedOn w:val="a"/>
    <w:rsid w:val="001834C6"/>
    <w:pPr>
      <w:spacing w:after="120" w:line="240" w:lineRule="auto"/>
      <w:ind w:left="283" w:firstLine="0"/>
      <w:jc w:val="left"/>
    </w:pPr>
    <w:rPr>
      <w:rFonts w:eastAsia="Times New Roman"/>
      <w:sz w:val="16"/>
      <w:szCs w:val="16"/>
    </w:rPr>
  </w:style>
  <w:style w:type="paragraph" w:customStyle="1" w:styleId="HEADERTEXT">
    <w:name w:val=".HEADERTEXT"/>
    <w:rsid w:val="001834C6"/>
    <w:pPr>
      <w:widowControl w:val="0"/>
      <w:suppressAutoHyphens/>
      <w:autoSpaceDE w:val="0"/>
    </w:pPr>
    <w:rPr>
      <w:rFonts w:ascii="Arial" w:eastAsia="Times New Roman" w:hAnsi="Arial" w:cs="Arial"/>
      <w:bCs w:val="0"/>
      <w:color w:val="2B4279"/>
      <w:sz w:val="22"/>
      <w:szCs w:val="22"/>
      <w:lang w:eastAsia="ar-SA"/>
    </w:rPr>
  </w:style>
  <w:style w:type="paragraph" w:customStyle="1" w:styleId="ConsNormal">
    <w:name w:val="ConsNormal"/>
    <w:rsid w:val="001834C6"/>
    <w:pPr>
      <w:widowControl w:val="0"/>
      <w:suppressAutoHyphens/>
      <w:autoSpaceDE w:val="0"/>
      <w:ind w:firstLine="720"/>
    </w:pPr>
    <w:rPr>
      <w:rFonts w:ascii="Arial" w:eastAsia="Arial" w:hAnsi="Arial" w:cs="Arial"/>
      <w:bCs w:val="0"/>
      <w:kern w:val="1"/>
      <w:sz w:val="20"/>
      <w:szCs w:val="20"/>
      <w:lang w:eastAsia="ar-SA"/>
    </w:rPr>
  </w:style>
  <w:style w:type="paragraph" w:customStyle="1" w:styleId="ConsPlusCell">
    <w:name w:val="ConsPlusCell"/>
    <w:rsid w:val="001834C6"/>
    <w:pPr>
      <w:widowControl w:val="0"/>
      <w:suppressAutoHyphens/>
      <w:autoSpaceDE w:val="0"/>
    </w:pPr>
    <w:rPr>
      <w:rFonts w:ascii="Arial" w:eastAsia="Times New Roman" w:hAnsi="Arial" w:cs="Arial"/>
      <w:bCs w:val="0"/>
      <w:sz w:val="20"/>
      <w:szCs w:val="20"/>
      <w:lang w:eastAsia="ar-SA"/>
    </w:rPr>
  </w:style>
  <w:style w:type="paragraph" w:customStyle="1" w:styleId="1f3">
    <w:name w:val="заголовок 1"/>
    <w:basedOn w:val="a"/>
    <w:next w:val="a"/>
    <w:rsid w:val="001834C6"/>
    <w:pPr>
      <w:keepNext/>
      <w:autoSpaceDE w:val="0"/>
      <w:spacing w:line="240" w:lineRule="auto"/>
      <w:ind w:firstLine="0"/>
      <w:jc w:val="center"/>
    </w:pPr>
    <w:rPr>
      <w:rFonts w:eastAsia="Times New Roman"/>
      <w:b/>
      <w:bCs/>
      <w:sz w:val="28"/>
      <w:szCs w:val="28"/>
    </w:rPr>
  </w:style>
  <w:style w:type="paragraph" w:styleId="aff6">
    <w:name w:val="endnote text"/>
    <w:basedOn w:val="a"/>
    <w:link w:val="1f4"/>
    <w:rsid w:val="001834C6"/>
    <w:rPr>
      <w:sz w:val="20"/>
      <w:szCs w:val="20"/>
    </w:rPr>
  </w:style>
  <w:style w:type="character" w:customStyle="1" w:styleId="1f4">
    <w:name w:val="Текст концевой сноски Знак1"/>
    <w:basedOn w:val="a0"/>
    <w:link w:val="aff6"/>
    <w:rsid w:val="001834C6"/>
    <w:rPr>
      <w:rFonts w:eastAsia="Calibri" w:cs="Calibri"/>
      <w:bCs w:val="0"/>
      <w:sz w:val="20"/>
      <w:szCs w:val="20"/>
      <w:lang w:eastAsia="ar-SA"/>
    </w:rPr>
  </w:style>
  <w:style w:type="paragraph" w:customStyle="1" w:styleId="aff7">
    <w:name w:val="Содержимое таблицы"/>
    <w:basedOn w:val="a"/>
    <w:rsid w:val="001834C6"/>
    <w:pPr>
      <w:suppressLineNumbers/>
    </w:pPr>
  </w:style>
  <w:style w:type="paragraph" w:customStyle="1" w:styleId="aff8">
    <w:name w:val="Заголовок таблицы"/>
    <w:basedOn w:val="aff7"/>
    <w:rsid w:val="001834C6"/>
    <w:pPr>
      <w:jc w:val="center"/>
    </w:pPr>
    <w:rPr>
      <w:b/>
      <w:bCs/>
    </w:rPr>
  </w:style>
  <w:style w:type="paragraph" w:customStyle="1" w:styleId="aff9">
    <w:name w:val="Содержимое врезки"/>
    <w:basedOn w:val="af9"/>
    <w:rsid w:val="00183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l40@yandex.ru" TargetMode="External"/><Relationship Id="rId18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26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34" Type="http://schemas.openxmlformats.org/officeDocument/2006/relationships/image" Target="media/image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hyperlink" Target="mailto:pl40@yandex.ru" TargetMode="External"/><Relationship Id="rId12" Type="http://schemas.openxmlformats.org/officeDocument/2006/relationships/hyperlink" Target="mailto:pl40@yandex.ru" TargetMode="External"/><Relationship Id="rId17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25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20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29" Type="http://schemas.openxmlformats.org/officeDocument/2006/relationships/hyperlink" Target="mailto:pl40@yandex.ru" TargetMode="Externa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l40@yandex.ru" TargetMode="External"/><Relationship Id="rId24" Type="http://schemas.openxmlformats.org/officeDocument/2006/relationships/hyperlink" Target="mailto:pl40@yandex.ru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23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28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36" Type="http://schemas.openxmlformats.org/officeDocument/2006/relationships/image" Target="media/image6.jpeg"/><Relationship Id="rId49" Type="http://schemas.openxmlformats.org/officeDocument/2006/relationships/theme" Target="theme/theme1.xml"/><Relationship Id="rId10" Type="http://schemas.openxmlformats.org/officeDocument/2006/relationships/hyperlink" Target="mailto:pl40@yandex.ru" TargetMode="External"/><Relationship Id="rId19" Type="http://schemas.openxmlformats.org/officeDocument/2006/relationships/hyperlink" Target="mailto:pl40@yandex.ru" TargetMode="External"/><Relationship Id="rId31" Type="http://schemas.openxmlformats.org/officeDocument/2006/relationships/image" Target="media/image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l40@yandex.ru" TargetMode="External"/><Relationship Id="rId14" Type="http://schemas.openxmlformats.org/officeDocument/2006/relationships/hyperlink" Target="mailto:pl40@yandex.ru" TargetMode="External"/><Relationship Id="rId22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27" Type="http://schemas.openxmlformats.org/officeDocument/2006/relationships/hyperlink" Target="file:///C:\Documents%20and%20Settings\Ahch\&#1052;&#1086;&#1080;%20&#1076;&#1086;&#1082;&#1091;&#1084;&#1077;&#1085;&#1090;&#1099;\&#1087;&#1072;&#1089;&#1087;&#1086;&#1088;&#1090;%20&#1076;&#1086;&#1089;&#1090;&#1091;&#1087;&#1085;&#1086;&#1089;&#1090;&#1080;%20&#1080;&#1085;&#1074;&#1072;&#1083;&#1080;&#1076;&#1086;&#1074;\&#1055;&#1088;&#1080;&#1083;&#1086;&#1078;&#1077;&#1085;&#1080;&#1077;%202%20&#1082;%20&#1087;&#1072;&#1089;&#1087;&#1086;&#1088;&#1090;&#1091;%20&#1076;&#1086;&#1089;&#1090;&#1091;&#1087;&#1085;&#1086;&#1089;&#1090;&#1080;.docx" TargetMode="External"/><Relationship Id="rId30" Type="http://schemas.openxmlformats.org/officeDocument/2006/relationships/hyperlink" Target="mailto:pl40@yandex.ru" TargetMode="External"/><Relationship Id="rId35" Type="http://schemas.openxmlformats.org/officeDocument/2006/relationships/image" Target="media/image5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mailto:pl40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6952</Words>
  <Characters>39632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ОИПК</dc:creator>
  <cp:keywords/>
  <dc:description/>
  <cp:lastModifiedBy>Елена Александровна</cp:lastModifiedBy>
  <cp:revision>2</cp:revision>
  <cp:lastPrinted>2016-07-04T06:40:00Z</cp:lastPrinted>
  <dcterms:created xsi:type="dcterms:W3CDTF">2021-09-10T07:29:00Z</dcterms:created>
  <dcterms:modified xsi:type="dcterms:W3CDTF">2021-09-10T07:29:00Z</dcterms:modified>
</cp:coreProperties>
</file>